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0F1B9" w14:textId="274DEDF1" w:rsidR="003C24D3" w:rsidRDefault="003C24D3" w:rsidP="00A32385">
      <w:pPr>
        <w:pStyle w:val="Kop1zondernummerPrinsClausFonds"/>
        <w:jc w:val="center"/>
        <w:rPr>
          <w:rFonts w:ascii="Helvetica" w:hAnsi="Helvetica" w:cs="Arial"/>
          <w:sz w:val="32"/>
          <w:lang w:val="en-US"/>
        </w:rPr>
      </w:pPr>
      <w:r>
        <w:rPr>
          <w:noProof/>
        </w:rPr>
        <w:drawing>
          <wp:inline distT="0" distB="0" distL="0" distR="0" wp14:anchorId="73ADF20B" wp14:editId="7D1F084B">
            <wp:extent cx="1248106" cy="1248106"/>
            <wp:effectExtent l="0" t="0" r="0" b="0"/>
            <wp:docPr id="2" name="Picture 2" descr="A picture containing sitting, tabl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inal.png"/>
                    <pic:cNvPicPr/>
                  </pic:nvPicPr>
                  <pic:blipFill>
                    <a:blip r:embed="rId8"/>
                    <a:stretch>
                      <a:fillRect/>
                    </a:stretch>
                  </pic:blipFill>
                  <pic:spPr>
                    <a:xfrm>
                      <a:off x="0" y="0"/>
                      <a:ext cx="1259432" cy="1259432"/>
                    </a:xfrm>
                    <a:prstGeom prst="rect">
                      <a:avLst/>
                    </a:prstGeom>
                  </pic:spPr>
                </pic:pic>
              </a:graphicData>
            </a:graphic>
          </wp:inline>
        </w:drawing>
      </w:r>
    </w:p>
    <w:p w14:paraId="394D7292" w14:textId="77777777" w:rsidR="003C24D3" w:rsidRDefault="003C24D3" w:rsidP="00A32385">
      <w:pPr>
        <w:pStyle w:val="Kop1zondernummerPrinsClausFonds"/>
        <w:jc w:val="center"/>
        <w:rPr>
          <w:rFonts w:ascii="Helvetica" w:hAnsi="Helvetica" w:cs="Arial"/>
          <w:sz w:val="32"/>
          <w:lang w:val="en-US"/>
        </w:rPr>
      </w:pPr>
    </w:p>
    <w:p w14:paraId="0B9302AF" w14:textId="2A5C7DA8" w:rsidR="00CD09EE" w:rsidRPr="00F32346" w:rsidRDefault="001E63D7" w:rsidP="00A32385">
      <w:pPr>
        <w:pStyle w:val="Kop1zondernummerPrinsClausFonds"/>
        <w:jc w:val="center"/>
        <w:rPr>
          <w:rFonts w:ascii="Helvetica" w:hAnsi="Helvetica" w:cs="Arial"/>
          <w:sz w:val="32"/>
          <w:lang w:val="en-US"/>
        </w:rPr>
      </w:pPr>
      <w:r w:rsidRPr="00F32346">
        <w:rPr>
          <w:rFonts w:ascii="Helvetica" w:hAnsi="Helvetica" w:cs="Arial"/>
          <w:sz w:val="32"/>
          <w:lang w:val="en-US"/>
        </w:rPr>
        <w:t xml:space="preserve">Application </w:t>
      </w:r>
      <w:r w:rsidR="00CD09EE" w:rsidRPr="00F32346">
        <w:rPr>
          <w:rFonts w:ascii="Helvetica" w:hAnsi="Helvetica" w:cs="Arial"/>
          <w:sz w:val="32"/>
          <w:lang w:val="en-US"/>
        </w:rPr>
        <w:t>F</w:t>
      </w:r>
      <w:r w:rsidRPr="00F32346">
        <w:rPr>
          <w:rFonts w:ascii="Helvetica" w:hAnsi="Helvetica" w:cs="Arial"/>
          <w:sz w:val="32"/>
          <w:lang w:val="en-US"/>
        </w:rPr>
        <w:t>orm</w:t>
      </w:r>
    </w:p>
    <w:p w14:paraId="5BED36DD" w14:textId="2277D542" w:rsidR="007F0ADC" w:rsidRPr="00F32346" w:rsidRDefault="00FD2CD3" w:rsidP="00A32385">
      <w:pPr>
        <w:pStyle w:val="Kop1zondernummerPrinsClausFonds"/>
        <w:jc w:val="center"/>
        <w:rPr>
          <w:rFonts w:ascii="Helvetica" w:hAnsi="Helvetica" w:cs="Arial"/>
          <w:sz w:val="32"/>
          <w:lang w:val="en-US"/>
        </w:rPr>
      </w:pPr>
      <w:r w:rsidRPr="00F32346">
        <w:rPr>
          <w:rFonts w:ascii="Helvetica" w:hAnsi="Helvetica" w:cs="Arial"/>
          <w:sz w:val="32"/>
          <w:lang w:val="en-US"/>
        </w:rPr>
        <w:t>V</w:t>
      </w:r>
      <w:r w:rsidR="00CD09EE" w:rsidRPr="00F32346">
        <w:rPr>
          <w:rFonts w:ascii="Helvetica" w:hAnsi="Helvetica" w:cs="Arial"/>
          <w:sz w:val="32"/>
          <w:lang w:val="en-US"/>
        </w:rPr>
        <w:t>ID</w:t>
      </w:r>
      <w:r w:rsidRPr="00F32346">
        <w:rPr>
          <w:rFonts w:ascii="Helvetica" w:hAnsi="Helvetica" w:cs="Arial"/>
          <w:sz w:val="32"/>
          <w:lang w:val="en-US"/>
        </w:rPr>
        <w:t xml:space="preserve"> Grant</w:t>
      </w:r>
    </w:p>
    <w:p w14:paraId="365E9C32" w14:textId="5D0C0CA0" w:rsidR="00CD0282" w:rsidRDefault="00CD0282" w:rsidP="00CD0282">
      <w:pPr>
        <w:pStyle w:val="BasistekstPrinsClausFonds"/>
        <w:spacing w:line="360" w:lineRule="auto"/>
        <w:rPr>
          <w:rFonts w:ascii="Helvetica" w:hAnsi="Helvetica" w:cs="Arial"/>
          <w:b/>
          <w:lang w:val="en-US"/>
        </w:rPr>
      </w:pPr>
    </w:p>
    <w:p w14:paraId="12013301" w14:textId="530E59B8" w:rsidR="00F32346" w:rsidRDefault="00F32346" w:rsidP="00CD0282">
      <w:pPr>
        <w:pStyle w:val="BasistekstPrinsClausFonds"/>
        <w:spacing w:line="360" w:lineRule="auto"/>
        <w:rPr>
          <w:rFonts w:ascii="Helvetica" w:hAnsi="Helvetica" w:cs="Arial"/>
          <w:b/>
          <w:lang w:val="en-US"/>
        </w:rPr>
      </w:pPr>
    </w:p>
    <w:p w14:paraId="324D34E9" w14:textId="7BD59DFA" w:rsidR="00F32346" w:rsidRPr="00A32385" w:rsidRDefault="00F32346" w:rsidP="00A32385">
      <w:pPr>
        <w:pStyle w:val="BasistekstPrinsClausFonds"/>
        <w:spacing w:line="360" w:lineRule="auto"/>
        <w:jc w:val="center"/>
        <w:rPr>
          <w:rFonts w:ascii="Helvetica" w:hAnsi="Helvetica" w:cs="Arial"/>
          <w:b/>
          <w:i/>
          <w:iCs/>
          <w:sz w:val="20"/>
          <w:szCs w:val="20"/>
          <w:lang w:val="en-US"/>
        </w:rPr>
      </w:pPr>
      <w:r w:rsidRPr="00A32385">
        <w:rPr>
          <w:rFonts w:ascii="Helvetica" w:hAnsi="Helvetica" w:cs="Arial"/>
          <w:b/>
          <w:i/>
          <w:iCs/>
          <w:sz w:val="20"/>
          <w:szCs w:val="20"/>
          <w:lang w:val="en-US"/>
        </w:rPr>
        <w:t xml:space="preserve">Please read the </w:t>
      </w:r>
      <w:hyperlink r:id="rId9" w:history="1">
        <w:r w:rsidRPr="00A32385">
          <w:rPr>
            <w:rStyle w:val="Hyperlink"/>
            <w:rFonts w:ascii="Helvetica" w:hAnsi="Helvetica" w:cs="Arial"/>
            <w:b/>
            <w:i/>
            <w:iCs/>
            <w:sz w:val="20"/>
            <w:szCs w:val="20"/>
            <w:lang w:val="en-US"/>
          </w:rPr>
          <w:t>Terms &amp; Conditions for the VID Grant</w:t>
        </w:r>
      </w:hyperlink>
      <w:r w:rsidRPr="00A32385">
        <w:rPr>
          <w:rFonts w:ascii="Helvetica" w:hAnsi="Helvetica" w:cs="Arial"/>
          <w:b/>
          <w:i/>
          <w:iCs/>
          <w:sz w:val="20"/>
          <w:szCs w:val="20"/>
          <w:lang w:val="en-US"/>
        </w:rPr>
        <w:t xml:space="preserve"> before filling out this Application Form</w:t>
      </w:r>
      <w:r w:rsidR="00A32385" w:rsidRPr="00A32385">
        <w:rPr>
          <w:rFonts w:ascii="Helvetica" w:hAnsi="Helvetica" w:cs="Arial"/>
          <w:b/>
          <w:i/>
          <w:iCs/>
          <w:sz w:val="20"/>
          <w:szCs w:val="20"/>
          <w:lang w:val="en-US"/>
        </w:rPr>
        <w:t xml:space="preserve"> </w:t>
      </w:r>
      <w:hyperlink r:id="rId10" w:history="1">
        <w:r w:rsidR="00A32385" w:rsidRPr="008B1FD7">
          <w:rPr>
            <w:rStyle w:val="Hyperlink"/>
            <w:rFonts w:ascii="Helvetica" w:hAnsi="Helvetica" w:cs="Arial"/>
            <w:b/>
            <w:i/>
            <w:iCs/>
            <w:sz w:val="20"/>
            <w:szCs w:val="20"/>
            <w:lang w:val="en-US"/>
          </w:rPr>
          <w:t>www.vidfoundation.com</w:t>
        </w:r>
      </w:hyperlink>
    </w:p>
    <w:p w14:paraId="6A8F26EC" w14:textId="6894D610" w:rsidR="00F32346" w:rsidRDefault="00F32346" w:rsidP="00CD0282">
      <w:pPr>
        <w:pStyle w:val="BasistekstPrinsClausFonds"/>
        <w:spacing w:line="360" w:lineRule="auto"/>
        <w:rPr>
          <w:rFonts w:ascii="Helvetica" w:hAnsi="Helvetica" w:cs="Arial"/>
          <w:b/>
          <w:lang w:val="en-US"/>
        </w:rPr>
      </w:pPr>
    </w:p>
    <w:p w14:paraId="30E50512" w14:textId="77777777" w:rsidR="00F32346" w:rsidRPr="00CD09EE" w:rsidRDefault="00F32346" w:rsidP="00CD0282">
      <w:pPr>
        <w:pStyle w:val="BasistekstPrinsClausFonds"/>
        <w:spacing w:line="360" w:lineRule="auto"/>
        <w:rPr>
          <w:rFonts w:ascii="Helvetica" w:hAnsi="Helvetica" w:cs="Arial"/>
          <w:b/>
          <w:lang w:val="en-US"/>
        </w:rPr>
      </w:pPr>
    </w:p>
    <w:p w14:paraId="669AF0D2" w14:textId="09611DF4" w:rsidR="00C455B5" w:rsidRDefault="00C455B5" w:rsidP="00A9737C">
      <w:pPr>
        <w:pStyle w:val="Kop2zondernummerPrinsClausFonds"/>
        <w:spacing w:line="360" w:lineRule="auto"/>
        <w:rPr>
          <w:rFonts w:ascii="Helvetica" w:hAnsi="Helvetica" w:cs="Arial"/>
          <w:color w:val="00538F" w:themeColor="accent2" w:themeShade="BF"/>
          <w:lang w:val="en-US"/>
        </w:rPr>
      </w:pPr>
      <w:r w:rsidRPr="00CD09EE">
        <w:rPr>
          <w:rFonts w:ascii="Helvetica" w:hAnsi="Helvetica" w:cs="Arial"/>
          <w:color w:val="00538F" w:themeColor="accent2" w:themeShade="BF"/>
          <w:lang w:val="en-US"/>
        </w:rPr>
        <w:t>Application Summary</w:t>
      </w:r>
      <w:r w:rsidR="00FD20B3" w:rsidRPr="00CD09EE">
        <w:rPr>
          <w:rFonts w:ascii="Helvetica" w:hAnsi="Helvetica" w:cs="Arial"/>
          <w:color w:val="00538F" w:themeColor="accent2" w:themeShade="BF"/>
          <w:lang w:val="en-US"/>
        </w:rPr>
        <w:t xml:space="preserve"> </w:t>
      </w:r>
    </w:p>
    <w:p w14:paraId="6DC6C399" w14:textId="77777777" w:rsidR="00A32385" w:rsidRPr="00A32385" w:rsidRDefault="00A32385" w:rsidP="00A32385">
      <w:pPr>
        <w:pStyle w:val="BasistekstPrinsClausFonds"/>
        <w:rPr>
          <w:lang w:val="en-US"/>
        </w:rPr>
      </w:pPr>
    </w:p>
    <w:p w14:paraId="61158D24" w14:textId="04B0C255" w:rsidR="00C455B5"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Photographer</w:t>
      </w:r>
      <w:r w:rsidR="00FD2CD3" w:rsidRPr="00CD09EE">
        <w:rPr>
          <w:rFonts w:ascii="Helvetica" w:hAnsi="Helvetica" w:cs="Arial"/>
          <w:sz w:val="20"/>
          <w:lang w:val="en-US"/>
        </w:rPr>
        <w:t xml:space="preserve"> name</w:t>
      </w:r>
      <w:r w:rsidRPr="00CD09EE">
        <w:rPr>
          <w:rFonts w:ascii="Helvetica" w:hAnsi="Helvetica" w:cs="Arial"/>
          <w:sz w:val="20"/>
          <w:lang w:val="en-US"/>
        </w:rPr>
        <w:t xml:space="preserve">: </w:t>
      </w:r>
    </w:p>
    <w:p w14:paraId="199075D7" w14:textId="49364709" w:rsidR="00CD09EE" w:rsidRPr="00CD09EE" w:rsidRDefault="00CD09EE" w:rsidP="00CD09EE">
      <w:pPr>
        <w:pStyle w:val="BasistekstPrinsClausFonds"/>
        <w:rPr>
          <w:rFonts w:ascii="Helvetica" w:hAnsi="Helvetica"/>
          <w:i/>
          <w:iCs/>
          <w:sz w:val="20"/>
          <w:szCs w:val="20"/>
          <w:lang/>
        </w:rPr>
      </w:pPr>
      <w:r w:rsidRPr="00CD09EE">
        <w:rPr>
          <w:rFonts w:ascii="Helvetica" w:hAnsi="Helvetica" w:cs="Arial"/>
          <w:i/>
          <w:iCs/>
          <w:sz w:val="20"/>
          <w:szCs w:val="20"/>
          <w:lang w:val="en-US"/>
        </w:rPr>
        <w:t>Please indicate here if you</w:t>
      </w:r>
      <w:r w:rsidRPr="00CD09EE">
        <w:rPr>
          <w:rFonts w:ascii="Helvetica" w:hAnsi="Helvetica"/>
          <w:i/>
          <w:iCs/>
          <w:sz w:val="20"/>
          <w:szCs w:val="20"/>
          <w:lang/>
        </w:rPr>
        <w:t xml:space="preserve"> create work as part of a team or collective. </w:t>
      </w:r>
    </w:p>
    <w:p w14:paraId="0C1BE32A" w14:textId="53289E61" w:rsidR="00CD09EE" w:rsidRDefault="00CD09EE" w:rsidP="00CD09EE">
      <w:pPr>
        <w:pStyle w:val="BasistekstPrinsClausFonds"/>
        <w:rPr>
          <w:rFonts w:ascii="Helvetica" w:hAnsi="Helvetica"/>
          <w:i/>
          <w:iCs/>
          <w:sz w:val="20"/>
          <w:szCs w:val="20"/>
          <w:lang/>
        </w:rPr>
      </w:pPr>
      <w:r w:rsidRPr="00CD09EE">
        <w:rPr>
          <w:rFonts w:ascii="Helvetica" w:hAnsi="Helvetica"/>
          <w:i/>
          <w:iCs/>
          <w:sz w:val="20"/>
          <w:szCs w:val="20"/>
          <w:lang w:val="en-US"/>
        </w:rPr>
        <w:t>You can apply with work as a collective,</w:t>
      </w:r>
      <w:r w:rsidRPr="00CD09EE">
        <w:rPr>
          <w:rFonts w:ascii="Helvetica" w:hAnsi="Helvetica"/>
          <w:i/>
          <w:iCs/>
          <w:sz w:val="20"/>
          <w:szCs w:val="20"/>
          <w:lang/>
        </w:rPr>
        <w:t xml:space="preserve"> as long as you make that clear </w:t>
      </w:r>
      <w:r w:rsidRPr="00CD09EE">
        <w:rPr>
          <w:rFonts w:ascii="Helvetica" w:hAnsi="Helvetica"/>
          <w:i/>
          <w:iCs/>
          <w:sz w:val="20"/>
          <w:szCs w:val="20"/>
          <w:lang w:val="en-US"/>
        </w:rPr>
        <w:t xml:space="preserve">below </w:t>
      </w:r>
      <w:r w:rsidRPr="00CD09EE">
        <w:rPr>
          <w:rFonts w:ascii="Helvetica" w:hAnsi="Helvetica"/>
          <w:i/>
          <w:iCs/>
          <w:sz w:val="20"/>
          <w:szCs w:val="20"/>
          <w:lang/>
        </w:rPr>
        <w:t>in th</w:t>
      </w:r>
      <w:r w:rsidRPr="00CD09EE">
        <w:rPr>
          <w:rFonts w:ascii="Helvetica" w:hAnsi="Helvetica"/>
          <w:i/>
          <w:iCs/>
          <w:sz w:val="20"/>
          <w:szCs w:val="20"/>
          <w:lang w:val="en-US"/>
        </w:rPr>
        <w:t>is</w:t>
      </w:r>
      <w:r w:rsidRPr="00CD09EE">
        <w:rPr>
          <w:rFonts w:ascii="Helvetica" w:hAnsi="Helvetica"/>
          <w:i/>
          <w:iCs/>
          <w:sz w:val="20"/>
          <w:szCs w:val="20"/>
          <w:lang/>
        </w:rPr>
        <w:t xml:space="preserve"> </w:t>
      </w:r>
      <w:r w:rsidRPr="00CD09EE">
        <w:rPr>
          <w:rFonts w:ascii="Helvetica" w:hAnsi="Helvetica"/>
          <w:i/>
          <w:iCs/>
          <w:sz w:val="20"/>
          <w:szCs w:val="20"/>
          <w:lang w:val="en-US"/>
        </w:rPr>
        <w:t xml:space="preserve">Application Form, and you explain the role of each person in the collective in the proposed </w:t>
      </w:r>
      <w:r>
        <w:rPr>
          <w:rFonts w:ascii="Helvetica" w:hAnsi="Helvetica"/>
          <w:i/>
          <w:iCs/>
          <w:sz w:val="20"/>
          <w:szCs w:val="20"/>
          <w:lang w:val="en-US"/>
        </w:rPr>
        <w:t>project</w:t>
      </w:r>
    </w:p>
    <w:p w14:paraId="3F07534A" w14:textId="77777777" w:rsidR="00CD09EE" w:rsidRPr="00CD09EE" w:rsidRDefault="00CD09EE" w:rsidP="00CD09EE">
      <w:pPr>
        <w:pStyle w:val="BasistekstPrinsClausFonds"/>
        <w:rPr>
          <w:rFonts w:ascii="Helvetica" w:hAnsi="Helvetica"/>
          <w:i/>
          <w:iCs/>
          <w:sz w:val="20"/>
          <w:szCs w:val="20"/>
          <w:lang/>
        </w:rPr>
      </w:pPr>
    </w:p>
    <w:p w14:paraId="12D48AA7"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Nationality:</w:t>
      </w:r>
    </w:p>
    <w:p w14:paraId="7ED7E3B5" w14:textId="77777777" w:rsidR="00C455B5" w:rsidRPr="00CD09EE" w:rsidRDefault="00FD2CD3"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Country of residence</w:t>
      </w:r>
      <w:r w:rsidR="00C455B5" w:rsidRPr="00CD09EE">
        <w:rPr>
          <w:rFonts w:ascii="Helvetica" w:hAnsi="Helvetica" w:cs="Arial"/>
          <w:sz w:val="20"/>
          <w:lang w:val="en-US"/>
        </w:rPr>
        <w:t>:</w:t>
      </w:r>
    </w:p>
    <w:p w14:paraId="3B479C0D"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 xml:space="preserve">Gender: </w:t>
      </w:r>
    </w:p>
    <w:p w14:paraId="453A7DF5" w14:textId="77777777" w:rsidR="00C455B5" w:rsidRPr="00CD09EE" w:rsidRDefault="00C455B5" w:rsidP="00C455B5">
      <w:pPr>
        <w:pStyle w:val="BasistekstPrinsClausFonds"/>
        <w:spacing w:line="360" w:lineRule="auto"/>
        <w:rPr>
          <w:rFonts w:ascii="Helvetica" w:hAnsi="Helvetica" w:cs="Arial"/>
          <w:sz w:val="20"/>
          <w:lang w:val="en-US"/>
        </w:rPr>
      </w:pPr>
    </w:p>
    <w:p w14:paraId="6FFEF4AC"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Project ti</w:t>
      </w:r>
      <w:r w:rsidR="00392673" w:rsidRPr="00CD09EE">
        <w:rPr>
          <w:rFonts w:ascii="Helvetica" w:hAnsi="Helvetica" w:cs="Arial"/>
          <w:sz w:val="20"/>
          <w:lang w:val="en-US"/>
        </w:rPr>
        <w:t>t</w:t>
      </w:r>
      <w:r w:rsidRPr="00CD09EE">
        <w:rPr>
          <w:rFonts w:ascii="Helvetica" w:hAnsi="Helvetica" w:cs="Arial"/>
          <w:sz w:val="20"/>
          <w:lang w:val="en-US"/>
        </w:rPr>
        <w:t>le:</w:t>
      </w:r>
    </w:p>
    <w:p w14:paraId="22FD4E11" w14:textId="77777777" w:rsidR="00C455B5" w:rsidRPr="00CD09EE" w:rsidRDefault="00C455B5" w:rsidP="00C455B5">
      <w:pPr>
        <w:pStyle w:val="BasistekstPrinsClausFonds"/>
        <w:spacing w:line="360" w:lineRule="auto"/>
        <w:rPr>
          <w:rFonts w:ascii="Helvetica" w:hAnsi="Helvetica" w:cs="Arial"/>
          <w:sz w:val="20"/>
          <w:lang w:val="en-US"/>
        </w:rPr>
      </w:pPr>
      <w:r w:rsidRPr="00CD09EE">
        <w:rPr>
          <w:rFonts w:ascii="Helvetica" w:hAnsi="Helvetica" w:cs="Arial"/>
          <w:sz w:val="20"/>
          <w:lang w:val="en-US"/>
        </w:rPr>
        <w:t>Project location:</w:t>
      </w:r>
    </w:p>
    <w:p w14:paraId="7433945C" w14:textId="2976CB13" w:rsidR="00CD09EE" w:rsidRDefault="00C455B5" w:rsidP="00CD09EE">
      <w:pPr>
        <w:pStyle w:val="BasistekstPrinsClausFonds"/>
        <w:spacing w:line="360" w:lineRule="auto"/>
        <w:rPr>
          <w:rFonts w:ascii="Helvetica" w:hAnsi="Helvetica"/>
          <w:i/>
          <w:iCs/>
          <w:sz w:val="20"/>
          <w:szCs w:val="20"/>
          <w:lang w:val="en-US"/>
        </w:rPr>
      </w:pPr>
      <w:r w:rsidRPr="00CD09EE">
        <w:rPr>
          <w:rFonts w:ascii="Helvetica" w:hAnsi="Helvetica" w:cs="Arial"/>
          <w:sz w:val="20"/>
          <w:lang w:val="en-US"/>
        </w:rPr>
        <w:t>Brief description</w:t>
      </w:r>
      <w:r w:rsidR="00FD2CD3" w:rsidRPr="00CD09EE">
        <w:rPr>
          <w:rFonts w:ascii="Helvetica" w:hAnsi="Helvetica" w:cs="Arial"/>
          <w:sz w:val="20"/>
          <w:lang w:val="en-US"/>
        </w:rPr>
        <w:t xml:space="preserve"> of your project (300 words)</w:t>
      </w:r>
      <w:r w:rsidR="00CD09EE">
        <w:rPr>
          <w:rFonts w:ascii="Helvetica" w:hAnsi="Helvetica" w:cs="Arial"/>
          <w:sz w:val="20"/>
          <w:lang w:val="en-US"/>
        </w:rPr>
        <w:t xml:space="preserve"> - </w:t>
      </w:r>
      <w:r w:rsidR="00CD09EE" w:rsidRPr="00CD09EE">
        <w:rPr>
          <w:rFonts w:ascii="Helvetica" w:hAnsi="Helvetica"/>
          <w:i/>
          <w:iCs/>
          <w:sz w:val="20"/>
          <w:szCs w:val="20"/>
          <w:lang w:val="en-US"/>
        </w:rPr>
        <w:t>Please note you may only apply with one project</w:t>
      </w:r>
      <w:r w:rsidR="00CD09EE">
        <w:rPr>
          <w:rFonts w:ascii="Helvetica" w:hAnsi="Helvetica"/>
          <w:i/>
          <w:iCs/>
          <w:sz w:val="20"/>
          <w:szCs w:val="20"/>
          <w:lang w:val="en-US"/>
        </w:rPr>
        <w:t>:</w:t>
      </w:r>
    </w:p>
    <w:p w14:paraId="4D59587D" w14:textId="77777777" w:rsidR="00CD09EE" w:rsidRPr="00CD09EE" w:rsidRDefault="00CD09EE" w:rsidP="00CD09EE">
      <w:pPr>
        <w:pStyle w:val="BasistekstPrinsClausFonds"/>
        <w:spacing w:line="360" w:lineRule="auto"/>
        <w:rPr>
          <w:rFonts w:ascii="Helvetica" w:hAnsi="Helvetica" w:cs="Arial"/>
          <w:sz w:val="20"/>
          <w:lang w:val="en-US"/>
        </w:rPr>
      </w:pPr>
    </w:p>
    <w:p w14:paraId="1A443F55" w14:textId="473E4DCF" w:rsidR="002F6AC8" w:rsidRPr="00CD09EE" w:rsidRDefault="002F6AC8" w:rsidP="002F6AC8">
      <w:pPr>
        <w:pStyle w:val="BasistekstPrinsClausFonds"/>
        <w:rPr>
          <w:rFonts w:ascii="Helvetica" w:hAnsi="Helvetica"/>
          <w:sz w:val="20"/>
          <w:szCs w:val="20"/>
          <w:lang/>
        </w:rPr>
      </w:pPr>
    </w:p>
    <w:p w14:paraId="18E82FCE" w14:textId="7390E05D" w:rsidR="00D5146D" w:rsidRPr="00CD09EE" w:rsidRDefault="00C455B5" w:rsidP="00D5146D">
      <w:pPr>
        <w:spacing w:line="240" w:lineRule="atLeast"/>
        <w:rPr>
          <w:rFonts w:ascii="Helvetica" w:hAnsi="Helvetica" w:cs="Arial"/>
          <w:b/>
          <w:lang w:val="en-US"/>
        </w:rPr>
      </w:pPr>
      <w:r w:rsidRPr="00CD09EE">
        <w:rPr>
          <w:rFonts w:ascii="Helvetica" w:hAnsi="Helvetica" w:cs="Arial"/>
          <w:b/>
          <w:lang w:val="en-US"/>
        </w:rPr>
        <w:br w:type="page"/>
      </w:r>
    </w:p>
    <w:p w14:paraId="747029A1" w14:textId="74204454" w:rsidR="00C455B5" w:rsidRPr="00CD09EE" w:rsidRDefault="00C455B5" w:rsidP="00CD0282">
      <w:pPr>
        <w:pStyle w:val="BasistekstPrinsClausFonds"/>
        <w:spacing w:line="360" w:lineRule="auto"/>
        <w:rPr>
          <w:rFonts w:ascii="Helvetica" w:hAnsi="Helvetica" w:cs="Arial"/>
          <w:sz w:val="20"/>
          <w:lang w:val="en-US"/>
        </w:rPr>
      </w:pPr>
      <w:r w:rsidRPr="00CD09EE">
        <w:rPr>
          <w:rFonts w:ascii="Helvetica" w:hAnsi="Helvetica" w:cs="Arial"/>
          <w:sz w:val="20"/>
          <w:lang w:val="en-US"/>
        </w:rPr>
        <w:lastRenderedPageBreak/>
        <w:t xml:space="preserve">How did you </w:t>
      </w:r>
      <w:r w:rsidR="00CD09EE">
        <w:rPr>
          <w:rFonts w:ascii="Helvetica" w:hAnsi="Helvetica" w:cs="Arial"/>
          <w:sz w:val="20"/>
          <w:lang w:val="en-US"/>
        </w:rPr>
        <w:t>find out</w:t>
      </w:r>
      <w:r w:rsidRPr="00CD09EE">
        <w:rPr>
          <w:rFonts w:ascii="Helvetica" w:hAnsi="Helvetica" w:cs="Arial"/>
          <w:sz w:val="20"/>
          <w:lang w:val="en-US"/>
        </w:rPr>
        <w:t xml:space="preserve"> about the </w:t>
      </w:r>
      <w:r w:rsidR="00CD09EE">
        <w:rPr>
          <w:rFonts w:ascii="Helvetica" w:hAnsi="Helvetica" w:cs="Arial"/>
          <w:sz w:val="20"/>
          <w:lang w:val="en-US"/>
        </w:rPr>
        <w:t>VID</w:t>
      </w:r>
      <w:r w:rsidR="00FD2CD3" w:rsidRPr="00CD09EE">
        <w:rPr>
          <w:rFonts w:ascii="Helvetica" w:hAnsi="Helvetica" w:cs="Arial"/>
          <w:sz w:val="20"/>
          <w:lang w:val="en-US"/>
        </w:rPr>
        <w:t xml:space="preserve"> Grant</w:t>
      </w:r>
      <w:r w:rsidRPr="00CD09EE">
        <w:rPr>
          <w:rFonts w:ascii="Helvetica" w:hAnsi="Helvetica" w:cs="Arial"/>
          <w:sz w:val="20"/>
          <w:lang w:val="en-US"/>
        </w:rPr>
        <w:t>? Please specify.</w:t>
      </w:r>
    </w:p>
    <w:tbl>
      <w:tblPr>
        <w:tblStyle w:val="Tabelraster"/>
        <w:tblW w:w="0" w:type="auto"/>
        <w:tblLook w:val="04A0" w:firstRow="1" w:lastRow="0" w:firstColumn="1" w:lastColumn="0" w:noHBand="0" w:noVBand="1"/>
      </w:tblPr>
      <w:tblGrid>
        <w:gridCol w:w="9060"/>
      </w:tblGrid>
      <w:tr w:rsidR="00C455B5" w:rsidRPr="00CD09EE" w14:paraId="6E59D53E" w14:textId="77777777" w:rsidTr="00514FD2">
        <w:tc>
          <w:tcPr>
            <w:tcW w:w="9060" w:type="dxa"/>
          </w:tcPr>
          <w:p w14:paraId="0DF9FB0E" w14:textId="77777777" w:rsidR="00C455B5" w:rsidRPr="00CD09EE" w:rsidRDefault="00C455B5" w:rsidP="00514FD2">
            <w:pPr>
              <w:pStyle w:val="BasistekstPrinsClausFonds"/>
              <w:spacing w:line="276" w:lineRule="auto"/>
              <w:rPr>
                <w:rFonts w:ascii="Helvetica" w:hAnsi="Helvetica" w:cs="Arial"/>
                <w:lang w:val="en-US"/>
              </w:rPr>
            </w:pPr>
          </w:p>
          <w:p w14:paraId="4A20FB69" w14:textId="77777777" w:rsidR="00C455B5" w:rsidRPr="00CD09EE" w:rsidRDefault="00C455B5" w:rsidP="00514FD2">
            <w:pPr>
              <w:pStyle w:val="BasistekstPrinsClausFonds"/>
              <w:spacing w:line="276" w:lineRule="auto"/>
              <w:rPr>
                <w:rFonts w:ascii="Helvetica" w:hAnsi="Helvetica" w:cs="Arial"/>
                <w:lang w:val="en-US"/>
              </w:rPr>
            </w:pPr>
          </w:p>
        </w:tc>
      </w:tr>
    </w:tbl>
    <w:p w14:paraId="07568D29" w14:textId="77777777" w:rsidR="00C455B5" w:rsidRPr="00CD09EE" w:rsidRDefault="00C455B5" w:rsidP="001E63D7">
      <w:pPr>
        <w:pStyle w:val="BasistekstPrinsClausFonds"/>
        <w:spacing w:line="360" w:lineRule="auto"/>
        <w:rPr>
          <w:rFonts w:ascii="Helvetica" w:hAnsi="Helvetica" w:cs="Arial"/>
          <w:sz w:val="20"/>
          <w:lang w:val="en-US"/>
        </w:rPr>
      </w:pPr>
    </w:p>
    <w:p w14:paraId="1E720516" w14:textId="77777777" w:rsidR="001E63D7" w:rsidRPr="00CD09EE" w:rsidRDefault="00CD0282" w:rsidP="00A9737C">
      <w:pPr>
        <w:pStyle w:val="Kop2zondernummerPrinsClausFonds"/>
        <w:spacing w:line="360" w:lineRule="auto"/>
        <w:rPr>
          <w:rFonts w:ascii="Helvetica" w:hAnsi="Helvetica" w:cs="Arial"/>
          <w:color w:val="00538F" w:themeColor="accent2" w:themeShade="BF"/>
          <w:lang w:val="en-US"/>
        </w:rPr>
      </w:pPr>
      <w:r w:rsidRPr="00CD09EE">
        <w:rPr>
          <w:rFonts w:ascii="Helvetica" w:hAnsi="Helvetica" w:cs="Arial"/>
          <w:color w:val="00538F" w:themeColor="accent2" w:themeShade="BF"/>
          <w:lang w:val="en-US"/>
        </w:rPr>
        <w:t>Personal Information</w:t>
      </w:r>
    </w:p>
    <w:tbl>
      <w:tblPr>
        <w:tblStyle w:val="Tabel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63"/>
        <w:gridCol w:w="6797"/>
      </w:tblGrid>
      <w:tr w:rsidR="00CD0282" w:rsidRPr="00CD09EE" w14:paraId="34636934" w14:textId="77777777" w:rsidTr="003A5843">
        <w:tc>
          <w:tcPr>
            <w:tcW w:w="2263" w:type="dxa"/>
            <w:tcBorders>
              <w:top w:val="nil"/>
              <w:bottom w:val="single" w:sz="4" w:space="0" w:color="auto"/>
              <w:right w:val="nil"/>
            </w:tcBorders>
            <w:vAlign w:val="center"/>
          </w:tcPr>
          <w:p w14:paraId="1739D065" w14:textId="151ACC0E" w:rsidR="00CD0282" w:rsidRPr="00CD09EE" w:rsidRDefault="00CD0282" w:rsidP="003A5843">
            <w:pPr>
              <w:pStyle w:val="BasistekstPrinsClausFonds"/>
              <w:spacing w:line="360" w:lineRule="auto"/>
              <w:rPr>
                <w:rFonts w:ascii="Helvetica" w:hAnsi="Helvetica" w:cs="Arial"/>
                <w:sz w:val="20"/>
                <w:lang w:val="en-US"/>
              </w:rPr>
            </w:pPr>
            <w:r w:rsidRPr="00CD09EE">
              <w:rPr>
                <w:rFonts w:ascii="Helvetica" w:hAnsi="Helvetica" w:cs="Arial"/>
                <w:sz w:val="20"/>
                <w:lang w:val="en-US"/>
              </w:rPr>
              <w:t>Full name:</w:t>
            </w:r>
          </w:p>
        </w:tc>
        <w:tc>
          <w:tcPr>
            <w:tcW w:w="6797" w:type="dxa"/>
            <w:tcBorders>
              <w:left w:val="nil"/>
            </w:tcBorders>
          </w:tcPr>
          <w:p w14:paraId="1FFC7D66"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3423D131" w14:textId="77777777" w:rsidTr="003A5843">
        <w:tc>
          <w:tcPr>
            <w:tcW w:w="2263" w:type="dxa"/>
            <w:tcBorders>
              <w:top w:val="single" w:sz="4" w:space="0" w:color="auto"/>
              <w:bottom w:val="single" w:sz="4" w:space="0" w:color="auto"/>
              <w:right w:val="nil"/>
            </w:tcBorders>
            <w:vAlign w:val="bottom"/>
          </w:tcPr>
          <w:p w14:paraId="64C7BDBD" w14:textId="77777777" w:rsidR="00CD0282" w:rsidRPr="00CD09EE" w:rsidRDefault="00CD0282" w:rsidP="003A5843">
            <w:pPr>
              <w:pStyle w:val="BasistekstPrinsClausFonds"/>
              <w:spacing w:line="360" w:lineRule="auto"/>
              <w:rPr>
                <w:rFonts w:ascii="Helvetica" w:hAnsi="Helvetica" w:cs="Arial"/>
                <w:sz w:val="20"/>
                <w:lang w:val="en-US"/>
              </w:rPr>
            </w:pPr>
            <w:r w:rsidRPr="00CD09EE">
              <w:rPr>
                <w:rFonts w:ascii="Helvetica" w:hAnsi="Helvetica" w:cs="Arial"/>
                <w:sz w:val="20"/>
                <w:lang w:val="en-US"/>
              </w:rPr>
              <w:t>Date of birth:</w:t>
            </w:r>
          </w:p>
        </w:tc>
        <w:tc>
          <w:tcPr>
            <w:tcW w:w="6797" w:type="dxa"/>
            <w:tcBorders>
              <w:left w:val="nil"/>
            </w:tcBorders>
          </w:tcPr>
          <w:p w14:paraId="5DC6F14C"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3AA73A19" w14:textId="77777777" w:rsidTr="003A5843">
        <w:tc>
          <w:tcPr>
            <w:tcW w:w="2263" w:type="dxa"/>
            <w:tcBorders>
              <w:top w:val="single" w:sz="4" w:space="0" w:color="auto"/>
              <w:bottom w:val="single" w:sz="4" w:space="0" w:color="auto"/>
              <w:right w:val="nil"/>
            </w:tcBorders>
            <w:vAlign w:val="bottom"/>
          </w:tcPr>
          <w:p w14:paraId="5D1D23CF"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Nationality:</w:t>
            </w:r>
          </w:p>
        </w:tc>
        <w:tc>
          <w:tcPr>
            <w:tcW w:w="6797" w:type="dxa"/>
            <w:tcBorders>
              <w:left w:val="nil"/>
            </w:tcBorders>
          </w:tcPr>
          <w:p w14:paraId="41F3A254"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6ED9CB60" w14:textId="77777777" w:rsidTr="003A5843">
        <w:tc>
          <w:tcPr>
            <w:tcW w:w="2263" w:type="dxa"/>
            <w:tcBorders>
              <w:top w:val="single" w:sz="4" w:space="0" w:color="auto"/>
              <w:bottom w:val="single" w:sz="4" w:space="0" w:color="auto"/>
              <w:right w:val="nil"/>
            </w:tcBorders>
            <w:vAlign w:val="bottom"/>
          </w:tcPr>
          <w:p w14:paraId="3C6C92CB"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Gender:</w:t>
            </w:r>
          </w:p>
        </w:tc>
        <w:tc>
          <w:tcPr>
            <w:tcW w:w="6797" w:type="dxa"/>
            <w:tcBorders>
              <w:left w:val="nil"/>
            </w:tcBorders>
          </w:tcPr>
          <w:p w14:paraId="2C485B0D"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2349195C" w14:textId="77777777" w:rsidTr="003A5843">
        <w:tc>
          <w:tcPr>
            <w:tcW w:w="2263" w:type="dxa"/>
            <w:tcBorders>
              <w:top w:val="single" w:sz="4" w:space="0" w:color="auto"/>
              <w:bottom w:val="single" w:sz="4" w:space="0" w:color="auto"/>
              <w:right w:val="nil"/>
            </w:tcBorders>
            <w:vAlign w:val="bottom"/>
          </w:tcPr>
          <w:p w14:paraId="345C10EB" w14:textId="77777777" w:rsidR="00CD0282" w:rsidRPr="00CD09EE" w:rsidRDefault="00FD2CD3"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Postal</w:t>
            </w:r>
            <w:r w:rsidR="00CD0282" w:rsidRPr="00CD09EE">
              <w:rPr>
                <w:rFonts w:ascii="Helvetica" w:hAnsi="Helvetica" w:cs="Arial"/>
                <w:sz w:val="20"/>
                <w:lang w:val="en-US"/>
              </w:rPr>
              <w:t xml:space="preserve"> Address:</w:t>
            </w:r>
          </w:p>
        </w:tc>
        <w:tc>
          <w:tcPr>
            <w:tcW w:w="6797" w:type="dxa"/>
            <w:tcBorders>
              <w:left w:val="nil"/>
            </w:tcBorders>
          </w:tcPr>
          <w:p w14:paraId="4B01E8B4"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070E06B0" w14:textId="77777777" w:rsidTr="003A5843">
        <w:tc>
          <w:tcPr>
            <w:tcW w:w="2263" w:type="dxa"/>
            <w:tcBorders>
              <w:top w:val="single" w:sz="4" w:space="0" w:color="auto"/>
              <w:bottom w:val="single" w:sz="4" w:space="0" w:color="auto"/>
              <w:right w:val="nil"/>
            </w:tcBorders>
            <w:vAlign w:val="bottom"/>
          </w:tcPr>
          <w:p w14:paraId="465E9B57"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City/State:</w:t>
            </w:r>
          </w:p>
        </w:tc>
        <w:tc>
          <w:tcPr>
            <w:tcW w:w="6797" w:type="dxa"/>
            <w:tcBorders>
              <w:left w:val="nil"/>
            </w:tcBorders>
          </w:tcPr>
          <w:p w14:paraId="367A25EF"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28B6DD26" w14:textId="77777777" w:rsidTr="003A5843">
        <w:tc>
          <w:tcPr>
            <w:tcW w:w="2263" w:type="dxa"/>
            <w:tcBorders>
              <w:top w:val="single" w:sz="4" w:space="0" w:color="auto"/>
              <w:bottom w:val="single" w:sz="4" w:space="0" w:color="auto"/>
              <w:right w:val="nil"/>
            </w:tcBorders>
            <w:vAlign w:val="bottom"/>
          </w:tcPr>
          <w:p w14:paraId="40233EA4" w14:textId="77777777" w:rsidR="00CD0282" w:rsidRPr="00CD09EE" w:rsidRDefault="00CD0282"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Postal Code:</w:t>
            </w:r>
          </w:p>
        </w:tc>
        <w:tc>
          <w:tcPr>
            <w:tcW w:w="6797" w:type="dxa"/>
            <w:tcBorders>
              <w:left w:val="nil"/>
            </w:tcBorders>
          </w:tcPr>
          <w:p w14:paraId="2326F5F7" w14:textId="77777777" w:rsidR="00CD0282" w:rsidRPr="00CD09EE" w:rsidRDefault="00CD0282" w:rsidP="001E63D7">
            <w:pPr>
              <w:pStyle w:val="BasistekstPrinsClausFonds"/>
              <w:spacing w:line="360" w:lineRule="auto"/>
              <w:rPr>
                <w:rFonts w:ascii="Helvetica" w:hAnsi="Helvetica" w:cs="Arial"/>
                <w:b/>
                <w:lang w:val="en-US"/>
              </w:rPr>
            </w:pPr>
          </w:p>
        </w:tc>
      </w:tr>
      <w:tr w:rsidR="00CD0282" w:rsidRPr="00CD09EE" w14:paraId="0B4DB09A" w14:textId="77777777" w:rsidTr="003A5843">
        <w:tc>
          <w:tcPr>
            <w:tcW w:w="2263" w:type="dxa"/>
            <w:tcBorders>
              <w:top w:val="single" w:sz="4" w:space="0" w:color="auto"/>
              <w:bottom w:val="single" w:sz="4" w:space="0" w:color="auto"/>
              <w:right w:val="nil"/>
            </w:tcBorders>
            <w:vAlign w:val="bottom"/>
          </w:tcPr>
          <w:p w14:paraId="0A4EBB2C" w14:textId="77777777" w:rsidR="00CD0282" w:rsidRPr="00CD09EE" w:rsidRDefault="00FD2CD3" w:rsidP="00FD2CD3">
            <w:pPr>
              <w:pStyle w:val="BasistekstPrinsClausFonds"/>
              <w:spacing w:line="360" w:lineRule="auto"/>
              <w:rPr>
                <w:rFonts w:ascii="Helvetica" w:hAnsi="Helvetica" w:cs="Arial"/>
                <w:b/>
                <w:sz w:val="20"/>
                <w:lang w:val="en-US"/>
              </w:rPr>
            </w:pPr>
            <w:r w:rsidRPr="00CD09EE">
              <w:rPr>
                <w:rFonts w:ascii="Helvetica" w:hAnsi="Helvetica" w:cs="Arial"/>
                <w:sz w:val="20"/>
                <w:lang w:val="en-US"/>
              </w:rPr>
              <w:t>Country</w:t>
            </w:r>
            <w:r w:rsidR="00CD0282" w:rsidRPr="00CD09EE">
              <w:rPr>
                <w:rFonts w:ascii="Helvetica" w:hAnsi="Helvetica" w:cs="Arial"/>
                <w:sz w:val="20"/>
                <w:lang w:val="en-US"/>
              </w:rPr>
              <w:t>:</w:t>
            </w:r>
          </w:p>
        </w:tc>
        <w:tc>
          <w:tcPr>
            <w:tcW w:w="6797" w:type="dxa"/>
            <w:tcBorders>
              <w:left w:val="nil"/>
            </w:tcBorders>
          </w:tcPr>
          <w:p w14:paraId="096F3B96" w14:textId="77777777" w:rsidR="00CD0282" w:rsidRPr="00CD09EE" w:rsidRDefault="00CD0282" w:rsidP="00514FD2">
            <w:pPr>
              <w:pStyle w:val="BasistekstPrinsClausFonds"/>
              <w:spacing w:line="360" w:lineRule="auto"/>
              <w:rPr>
                <w:rFonts w:ascii="Helvetica" w:hAnsi="Helvetica" w:cs="Arial"/>
                <w:b/>
                <w:lang w:val="en-US"/>
              </w:rPr>
            </w:pPr>
          </w:p>
        </w:tc>
      </w:tr>
      <w:tr w:rsidR="0036657F" w:rsidRPr="00CD09EE" w14:paraId="3D489647" w14:textId="77777777" w:rsidTr="003A5843">
        <w:tc>
          <w:tcPr>
            <w:tcW w:w="2263" w:type="dxa"/>
            <w:tcBorders>
              <w:top w:val="single" w:sz="4" w:space="0" w:color="auto"/>
              <w:bottom w:val="single" w:sz="4" w:space="0" w:color="auto"/>
              <w:right w:val="nil"/>
            </w:tcBorders>
            <w:vAlign w:val="bottom"/>
          </w:tcPr>
          <w:p w14:paraId="1A245281" w14:textId="31F0D17F" w:rsidR="0036657F" w:rsidRPr="00CD09EE" w:rsidRDefault="0036657F" w:rsidP="00FD2CD3">
            <w:pPr>
              <w:pStyle w:val="BasistekstPrinsClausFonds"/>
              <w:spacing w:line="360" w:lineRule="auto"/>
              <w:rPr>
                <w:rFonts w:ascii="Helvetica" w:hAnsi="Helvetica" w:cs="Arial"/>
                <w:sz w:val="20"/>
                <w:lang w:val="en-US"/>
              </w:rPr>
            </w:pPr>
            <w:r w:rsidRPr="00CD09EE">
              <w:rPr>
                <w:rFonts w:ascii="Helvetica" w:hAnsi="Helvetica" w:cs="Arial"/>
                <w:sz w:val="20"/>
                <w:lang w:val="en-US"/>
              </w:rPr>
              <w:t>Mobile:</w:t>
            </w:r>
          </w:p>
        </w:tc>
        <w:tc>
          <w:tcPr>
            <w:tcW w:w="6797" w:type="dxa"/>
            <w:tcBorders>
              <w:left w:val="nil"/>
            </w:tcBorders>
          </w:tcPr>
          <w:p w14:paraId="7E7DDB07" w14:textId="77777777" w:rsidR="0036657F" w:rsidRPr="00CD09EE" w:rsidRDefault="0036657F" w:rsidP="00514FD2">
            <w:pPr>
              <w:pStyle w:val="BasistekstPrinsClausFonds"/>
              <w:spacing w:line="360" w:lineRule="auto"/>
              <w:rPr>
                <w:rFonts w:ascii="Helvetica" w:hAnsi="Helvetica" w:cs="Arial"/>
                <w:b/>
                <w:lang w:val="en-US"/>
              </w:rPr>
            </w:pPr>
          </w:p>
        </w:tc>
      </w:tr>
      <w:tr w:rsidR="0036657F" w:rsidRPr="00CD09EE" w14:paraId="11D52192" w14:textId="77777777" w:rsidTr="003A5843">
        <w:tc>
          <w:tcPr>
            <w:tcW w:w="2263" w:type="dxa"/>
            <w:tcBorders>
              <w:top w:val="single" w:sz="4" w:space="0" w:color="auto"/>
              <w:bottom w:val="single" w:sz="4" w:space="0" w:color="auto"/>
              <w:right w:val="nil"/>
            </w:tcBorders>
            <w:vAlign w:val="bottom"/>
          </w:tcPr>
          <w:p w14:paraId="3E7CC5E2" w14:textId="7EA1B366" w:rsidR="0036657F" w:rsidRPr="00CD09EE" w:rsidRDefault="0036657F"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Email:</w:t>
            </w:r>
          </w:p>
        </w:tc>
        <w:tc>
          <w:tcPr>
            <w:tcW w:w="6797" w:type="dxa"/>
            <w:tcBorders>
              <w:left w:val="nil"/>
            </w:tcBorders>
          </w:tcPr>
          <w:p w14:paraId="53C042F2" w14:textId="77777777" w:rsidR="0036657F" w:rsidRPr="00CD09EE" w:rsidRDefault="0036657F" w:rsidP="00514FD2">
            <w:pPr>
              <w:pStyle w:val="BasistekstPrinsClausFonds"/>
              <w:spacing w:line="360" w:lineRule="auto"/>
              <w:rPr>
                <w:rFonts w:ascii="Helvetica" w:hAnsi="Helvetica" w:cs="Arial"/>
                <w:b/>
                <w:lang w:val="en-US"/>
              </w:rPr>
            </w:pPr>
          </w:p>
        </w:tc>
      </w:tr>
      <w:tr w:rsidR="0036657F" w:rsidRPr="00CD09EE" w14:paraId="7A0584EE" w14:textId="77777777" w:rsidTr="003A5843">
        <w:tc>
          <w:tcPr>
            <w:tcW w:w="2263" w:type="dxa"/>
            <w:tcBorders>
              <w:top w:val="single" w:sz="4" w:space="0" w:color="auto"/>
              <w:bottom w:val="single" w:sz="4" w:space="0" w:color="auto"/>
              <w:right w:val="nil"/>
            </w:tcBorders>
            <w:vAlign w:val="bottom"/>
          </w:tcPr>
          <w:p w14:paraId="3875A7D8" w14:textId="01FC698E" w:rsidR="0036657F" w:rsidRPr="00CD09EE" w:rsidRDefault="0036657F" w:rsidP="003A5843">
            <w:pPr>
              <w:pStyle w:val="BasistekstPrinsClausFonds"/>
              <w:spacing w:line="360" w:lineRule="auto"/>
              <w:rPr>
                <w:rFonts w:ascii="Helvetica" w:hAnsi="Helvetica" w:cs="Arial"/>
                <w:b/>
                <w:sz w:val="20"/>
                <w:lang w:val="en-US"/>
              </w:rPr>
            </w:pPr>
            <w:r w:rsidRPr="00CD09EE">
              <w:rPr>
                <w:rFonts w:ascii="Helvetica" w:hAnsi="Helvetica" w:cs="Arial"/>
                <w:sz w:val="20"/>
                <w:lang w:val="en-US"/>
              </w:rPr>
              <w:t>Instagram:</w:t>
            </w:r>
          </w:p>
        </w:tc>
        <w:tc>
          <w:tcPr>
            <w:tcW w:w="6797" w:type="dxa"/>
            <w:tcBorders>
              <w:left w:val="nil"/>
              <w:bottom w:val="single" w:sz="4" w:space="0" w:color="auto"/>
            </w:tcBorders>
          </w:tcPr>
          <w:p w14:paraId="14B4E017" w14:textId="77777777" w:rsidR="0036657F" w:rsidRPr="00CD09EE" w:rsidRDefault="0036657F" w:rsidP="00514FD2">
            <w:pPr>
              <w:pStyle w:val="BasistekstPrinsClausFonds"/>
              <w:spacing w:line="360" w:lineRule="auto"/>
              <w:rPr>
                <w:rFonts w:ascii="Helvetica" w:hAnsi="Helvetica" w:cs="Arial"/>
                <w:b/>
                <w:lang w:val="en-US"/>
              </w:rPr>
            </w:pPr>
          </w:p>
        </w:tc>
      </w:tr>
      <w:tr w:rsidR="0036657F" w:rsidRPr="00CD09EE" w14:paraId="2BD83E12" w14:textId="77777777" w:rsidTr="003A5843">
        <w:tc>
          <w:tcPr>
            <w:tcW w:w="2263" w:type="dxa"/>
            <w:tcBorders>
              <w:top w:val="single" w:sz="4" w:space="0" w:color="auto"/>
              <w:bottom w:val="single" w:sz="4" w:space="0" w:color="auto"/>
              <w:right w:val="nil"/>
            </w:tcBorders>
            <w:vAlign w:val="bottom"/>
          </w:tcPr>
          <w:p w14:paraId="40C98F9A" w14:textId="3E4C1ACB" w:rsidR="0036657F" w:rsidRPr="00CD09EE" w:rsidRDefault="0036657F" w:rsidP="003A5843">
            <w:pPr>
              <w:pStyle w:val="BasistekstPrinsClausFonds"/>
              <w:spacing w:line="360" w:lineRule="auto"/>
              <w:rPr>
                <w:rFonts w:ascii="Helvetica" w:hAnsi="Helvetica" w:cs="Arial"/>
                <w:sz w:val="20"/>
                <w:lang w:val="en-US"/>
              </w:rPr>
            </w:pPr>
            <w:r w:rsidRPr="00CD09EE">
              <w:rPr>
                <w:rFonts w:ascii="Helvetica" w:hAnsi="Helvetica" w:cs="Arial"/>
                <w:sz w:val="20"/>
                <w:lang w:val="en-US"/>
              </w:rPr>
              <w:t>Website or blog:</w:t>
            </w:r>
          </w:p>
        </w:tc>
        <w:tc>
          <w:tcPr>
            <w:tcW w:w="6797" w:type="dxa"/>
            <w:tcBorders>
              <w:top w:val="single" w:sz="4" w:space="0" w:color="auto"/>
              <w:left w:val="nil"/>
              <w:bottom w:val="single" w:sz="4" w:space="0" w:color="auto"/>
            </w:tcBorders>
          </w:tcPr>
          <w:p w14:paraId="0F96EB94" w14:textId="77777777" w:rsidR="0036657F" w:rsidRPr="00CD09EE" w:rsidRDefault="0036657F" w:rsidP="001E63D7">
            <w:pPr>
              <w:pStyle w:val="BasistekstPrinsClausFonds"/>
              <w:spacing w:line="360" w:lineRule="auto"/>
              <w:rPr>
                <w:rFonts w:ascii="Helvetica" w:hAnsi="Helvetica" w:cs="Arial"/>
                <w:b/>
                <w:lang w:val="en-US"/>
              </w:rPr>
            </w:pPr>
          </w:p>
        </w:tc>
      </w:tr>
      <w:tr w:rsidR="0036657F" w:rsidRPr="00CD09EE" w14:paraId="1F0BD6EF" w14:textId="77777777" w:rsidTr="00301EA3">
        <w:tc>
          <w:tcPr>
            <w:tcW w:w="2263" w:type="dxa"/>
            <w:tcBorders>
              <w:top w:val="single" w:sz="4" w:space="0" w:color="auto"/>
              <w:bottom w:val="single" w:sz="4" w:space="0" w:color="auto"/>
              <w:right w:val="nil"/>
            </w:tcBorders>
            <w:vAlign w:val="bottom"/>
          </w:tcPr>
          <w:p w14:paraId="21D1FFF3" w14:textId="2EDF0366" w:rsidR="0036657F" w:rsidRPr="00CD09EE" w:rsidRDefault="0036657F" w:rsidP="00301EA3">
            <w:pPr>
              <w:pStyle w:val="BasistekstPrinsClausFonds"/>
              <w:spacing w:line="360" w:lineRule="auto"/>
              <w:rPr>
                <w:rFonts w:ascii="Helvetica" w:hAnsi="Helvetica" w:cs="Arial"/>
                <w:sz w:val="20"/>
                <w:lang w:val="en-US"/>
              </w:rPr>
            </w:pPr>
          </w:p>
        </w:tc>
        <w:tc>
          <w:tcPr>
            <w:tcW w:w="6797" w:type="dxa"/>
            <w:tcBorders>
              <w:top w:val="single" w:sz="4" w:space="0" w:color="auto"/>
              <w:left w:val="nil"/>
              <w:bottom w:val="single" w:sz="4" w:space="0" w:color="auto"/>
            </w:tcBorders>
          </w:tcPr>
          <w:p w14:paraId="1054C4BA" w14:textId="77777777" w:rsidR="0036657F" w:rsidRPr="00CD09EE" w:rsidRDefault="0036657F" w:rsidP="00301EA3">
            <w:pPr>
              <w:pStyle w:val="BasistekstPrinsClausFonds"/>
              <w:spacing w:line="360" w:lineRule="auto"/>
              <w:rPr>
                <w:rFonts w:ascii="Helvetica" w:hAnsi="Helvetica" w:cs="Arial"/>
                <w:b/>
                <w:lang w:val="en-US"/>
              </w:rPr>
            </w:pPr>
          </w:p>
        </w:tc>
      </w:tr>
      <w:tr w:rsidR="0036657F" w:rsidRPr="00F34771" w14:paraId="7EFFE9D1" w14:textId="77777777" w:rsidTr="003A5843">
        <w:tc>
          <w:tcPr>
            <w:tcW w:w="2263" w:type="dxa"/>
            <w:tcBorders>
              <w:top w:val="single" w:sz="4" w:space="0" w:color="auto"/>
              <w:bottom w:val="single" w:sz="4" w:space="0" w:color="auto"/>
              <w:right w:val="nil"/>
            </w:tcBorders>
            <w:vAlign w:val="bottom"/>
          </w:tcPr>
          <w:p w14:paraId="24414D9E" w14:textId="3C9233E6" w:rsidR="0036657F" w:rsidRPr="00CD09EE" w:rsidRDefault="0036657F" w:rsidP="003A5843">
            <w:pPr>
              <w:pStyle w:val="BasistekstPrinsClausFonds"/>
              <w:spacing w:line="360" w:lineRule="auto"/>
              <w:rPr>
                <w:rFonts w:ascii="Helvetica" w:hAnsi="Helvetica" w:cs="Arial"/>
                <w:sz w:val="20"/>
                <w:lang w:val="en-US"/>
              </w:rPr>
            </w:pPr>
          </w:p>
        </w:tc>
        <w:tc>
          <w:tcPr>
            <w:tcW w:w="6797" w:type="dxa"/>
            <w:tcBorders>
              <w:top w:val="single" w:sz="4" w:space="0" w:color="auto"/>
              <w:left w:val="nil"/>
              <w:bottom w:val="single" w:sz="4" w:space="0" w:color="auto"/>
            </w:tcBorders>
          </w:tcPr>
          <w:p w14:paraId="784B621D" w14:textId="77777777" w:rsidR="0036657F" w:rsidRPr="00CD09EE" w:rsidRDefault="0036657F" w:rsidP="001E63D7">
            <w:pPr>
              <w:pStyle w:val="BasistekstPrinsClausFonds"/>
              <w:spacing w:line="360" w:lineRule="auto"/>
              <w:rPr>
                <w:rFonts w:ascii="Helvetica" w:hAnsi="Helvetica" w:cs="Arial"/>
                <w:b/>
                <w:lang w:val="en-US"/>
              </w:rPr>
            </w:pPr>
          </w:p>
        </w:tc>
      </w:tr>
    </w:tbl>
    <w:p w14:paraId="1195D2FB" w14:textId="77777777" w:rsidR="00CD0282" w:rsidRPr="00CD09EE" w:rsidRDefault="00CD0282" w:rsidP="001E2E6C">
      <w:pPr>
        <w:pStyle w:val="BasistekstPrinsClausFonds"/>
        <w:rPr>
          <w:rFonts w:ascii="Helvetica" w:hAnsi="Helvetica" w:cs="Arial"/>
          <w:b/>
          <w:lang w:val="en-US"/>
        </w:rPr>
      </w:pPr>
    </w:p>
    <w:p w14:paraId="3BCBB050" w14:textId="2005528A" w:rsidR="003A5843" w:rsidRPr="00CD09EE" w:rsidRDefault="00310D5D" w:rsidP="001E2E6C">
      <w:pPr>
        <w:pStyle w:val="BasistekstPrinsClausFonds"/>
        <w:rPr>
          <w:rFonts w:ascii="Helvetica" w:hAnsi="Helvetica" w:cs="Arial"/>
          <w:sz w:val="20"/>
          <w:lang w:val="en-US"/>
        </w:rPr>
      </w:pPr>
      <w:r>
        <w:rPr>
          <w:rFonts w:ascii="Helvetica" w:hAnsi="Helvetica" w:cs="Arial"/>
          <w:sz w:val="20"/>
          <w:lang w:val="en-US"/>
        </w:rPr>
        <w:t>B</w:t>
      </w:r>
      <w:r w:rsidR="003A5843" w:rsidRPr="00CD09EE">
        <w:rPr>
          <w:rFonts w:ascii="Helvetica" w:hAnsi="Helvetica" w:cs="Arial"/>
          <w:sz w:val="20"/>
          <w:lang w:val="en-US"/>
        </w:rPr>
        <w:t>iography</w:t>
      </w:r>
      <w:r w:rsidR="00FD2CD3" w:rsidRPr="00CD09EE">
        <w:rPr>
          <w:rFonts w:ascii="Helvetica" w:hAnsi="Helvetica" w:cs="Arial"/>
          <w:sz w:val="20"/>
          <w:lang w:val="en-US"/>
        </w:rPr>
        <w:t xml:space="preserve"> (</w:t>
      </w:r>
      <w:r w:rsidR="0036657F">
        <w:rPr>
          <w:rFonts w:ascii="Helvetica" w:hAnsi="Helvetica" w:cs="Arial"/>
          <w:sz w:val="20"/>
          <w:lang w:val="en-US"/>
        </w:rPr>
        <w:t xml:space="preserve">max. </w:t>
      </w:r>
      <w:r w:rsidR="00FD2CD3" w:rsidRPr="00CD09EE">
        <w:rPr>
          <w:rFonts w:ascii="Helvetica" w:hAnsi="Helvetica" w:cs="Arial"/>
          <w:sz w:val="20"/>
          <w:lang w:val="en-US"/>
        </w:rPr>
        <w:t>300 words)</w:t>
      </w:r>
      <w:r w:rsidR="003A5843" w:rsidRPr="00CD09EE">
        <w:rPr>
          <w:rFonts w:ascii="Helvetica" w:hAnsi="Helvetica" w:cs="Arial"/>
          <w:sz w:val="20"/>
          <w:lang w:val="en-US"/>
        </w:rPr>
        <w:t>:</w:t>
      </w:r>
    </w:p>
    <w:tbl>
      <w:tblPr>
        <w:tblStyle w:val="Tabelraster"/>
        <w:tblW w:w="0" w:type="auto"/>
        <w:tblLook w:val="04A0" w:firstRow="1" w:lastRow="0" w:firstColumn="1" w:lastColumn="0" w:noHBand="0" w:noVBand="1"/>
      </w:tblPr>
      <w:tblGrid>
        <w:gridCol w:w="9060"/>
      </w:tblGrid>
      <w:tr w:rsidR="003A5843" w:rsidRPr="00CD09EE" w14:paraId="07F47EE4" w14:textId="77777777" w:rsidTr="00514FD2">
        <w:tc>
          <w:tcPr>
            <w:tcW w:w="9060" w:type="dxa"/>
          </w:tcPr>
          <w:p w14:paraId="59FAB34F" w14:textId="77777777" w:rsidR="003A5843" w:rsidRPr="00CD09EE" w:rsidRDefault="003A5843" w:rsidP="00514FD2">
            <w:pPr>
              <w:pStyle w:val="BasistekstPrinsClausFonds"/>
              <w:rPr>
                <w:rFonts w:ascii="Helvetica" w:hAnsi="Helvetica" w:cs="Arial"/>
                <w:lang w:val="en-US"/>
              </w:rPr>
            </w:pPr>
          </w:p>
          <w:p w14:paraId="01BDC76D" w14:textId="77777777" w:rsidR="003A5843" w:rsidRPr="00CD09EE" w:rsidRDefault="003A5843" w:rsidP="00514FD2">
            <w:pPr>
              <w:pStyle w:val="BasistekstPrinsClausFonds"/>
              <w:rPr>
                <w:rFonts w:ascii="Helvetica" w:hAnsi="Helvetica" w:cs="Arial"/>
                <w:lang w:val="en-US"/>
              </w:rPr>
            </w:pPr>
          </w:p>
          <w:p w14:paraId="68985F63" w14:textId="77777777" w:rsidR="003A5843" w:rsidRPr="00CD09EE" w:rsidRDefault="003A5843" w:rsidP="00514FD2">
            <w:pPr>
              <w:pStyle w:val="BasistekstPrinsClausFonds"/>
              <w:rPr>
                <w:rFonts w:ascii="Helvetica" w:hAnsi="Helvetica" w:cs="Arial"/>
                <w:lang w:val="en-US"/>
              </w:rPr>
            </w:pPr>
          </w:p>
          <w:p w14:paraId="38903B0D" w14:textId="77777777" w:rsidR="003A5843" w:rsidRPr="00CD09EE" w:rsidRDefault="003A5843" w:rsidP="00514FD2">
            <w:pPr>
              <w:pStyle w:val="BasistekstPrinsClausFonds"/>
              <w:rPr>
                <w:rFonts w:ascii="Helvetica" w:hAnsi="Helvetica" w:cs="Arial"/>
                <w:lang w:val="en-US"/>
              </w:rPr>
            </w:pPr>
          </w:p>
          <w:p w14:paraId="1036234A" w14:textId="77777777" w:rsidR="003A5843" w:rsidRPr="00CD09EE" w:rsidRDefault="003A5843" w:rsidP="00514FD2">
            <w:pPr>
              <w:pStyle w:val="BasistekstPrinsClausFonds"/>
              <w:rPr>
                <w:rFonts w:ascii="Helvetica" w:hAnsi="Helvetica" w:cs="Arial"/>
                <w:lang w:val="en-US"/>
              </w:rPr>
            </w:pPr>
          </w:p>
        </w:tc>
      </w:tr>
    </w:tbl>
    <w:p w14:paraId="49B49C5C" w14:textId="77777777" w:rsidR="003A5843" w:rsidRPr="00CD09EE" w:rsidRDefault="003A5843" w:rsidP="001E2E6C">
      <w:pPr>
        <w:pStyle w:val="BasistekstPrinsClausFonds"/>
        <w:rPr>
          <w:rFonts w:ascii="Helvetica" w:hAnsi="Helvetica" w:cs="Arial"/>
          <w:b/>
          <w:lang w:val="en-US"/>
        </w:rPr>
      </w:pPr>
    </w:p>
    <w:p w14:paraId="30DF63B8" w14:textId="40A3E1E7" w:rsidR="001E63D7" w:rsidRPr="00CD09EE" w:rsidRDefault="00FD2CD3" w:rsidP="001E2E6C">
      <w:pPr>
        <w:pStyle w:val="BasistekstPrinsClausFonds"/>
        <w:rPr>
          <w:rFonts w:ascii="Helvetica" w:hAnsi="Helvetica" w:cs="Arial"/>
          <w:sz w:val="20"/>
          <w:lang w:val="en-US"/>
        </w:rPr>
      </w:pPr>
      <w:r w:rsidRPr="00CD09EE">
        <w:rPr>
          <w:rFonts w:ascii="Helvetica" w:hAnsi="Helvetica" w:cs="Arial"/>
          <w:sz w:val="20"/>
          <w:lang w:val="en-US"/>
        </w:rPr>
        <w:t>C</w:t>
      </w:r>
      <w:r w:rsidR="00CD0282" w:rsidRPr="00CD09EE">
        <w:rPr>
          <w:rFonts w:ascii="Helvetica" w:hAnsi="Helvetica" w:cs="Arial"/>
          <w:sz w:val="20"/>
          <w:lang w:val="en-US"/>
        </w:rPr>
        <w:t xml:space="preserve">ountries </w:t>
      </w:r>
      <w:r w:rsidRPr="00CD09EE">
        <w:rPr>
          <w:rFonts w:ascii="Helvetica" w:hAnsi="Helvetica" w:cs="Arial"/>
          <w:sz w:val="20"/>
          <w:lang w:val="en-US"/>
        </w:rPr>
        <w:t>/ regions where you have worked before</w:t>
      </w:r>
      <w:r w:rsidR="00F34771">
        <w:rPr>
          <w:rFonts w:ascii="Helvetica" w:hAnsi="Helvetica" w:cs="Arial"/>
          <w:sz w:val="20"/>
          <w:lang w:val="en-US"/>
        </w:rPr>
        <w:t>, if applicable</w:t>
      </w:r>
      <w:r w:rsidR="00CD09EE">
        <w:rPr>
          <w:rFonts w:ascii="Helvetica" w:hAnsi="Helvetica" w:cs="Arial"/>
          <w:sz w:val="20"/>
          <w:lang w:val="en-US"/>
        </w:rPr>
        <w:t xml:space="preserve"> (</w:t>
      </w:r>
      <w:r w:rsidR="0036657F">
        <w:rPr>
          <w:rFonts w:ascii="Helvetica" w:hAnsi="Helvetica" w:cs="Arial"/>
          <w:sz w:val="20"/>
          <w:lang w:val="en-US"/>
        </w:rPr>
        <w:t>max. 2</w:t>
      </w:r>
      <w:r w:rsidR="00CD09EE">
        <w:rPr>
          <w:rFonts w:ascii="Helvetica" w:hAnsi="Helvetica" w:cs="Arial"/>
          <w:sz w:val="20"/>
          <w:lang w:val="en-US"/>
        </w:rPr>
        <w:t>00 words)</w:t>
      </w:r>
      <w:r w:rsidR="00CD0282" w:rsidRPr="00CD09EE">
        <w:rPr>
          <w:rFonts w:ascii="Helvetica" w:hAnsi="Helvetica" w:cs="Arial"/>
          <w:sz w:val="20"/>
          <w:lang w:val="en-US"/>
        </w:rPr>
        <w:t>:</w:t>
      </w:r>
    </w:p>
    <w:tbl>
      <w:tblPr>
        <w:tblStyle w:val="Tabelraster"/>
        <w:tblW w:w="0" w:type="auto"/>
        <w:tblLook w:val="04A0" w:firstRow="1" w:lastRow="0" w:firstColumn="1" w:lastColumn="0" w:noHBand="0" w:noVBand="1"/>
      </w:tblPr>
      <w:tblGrid>
        <w:gridCol w:w="9060"/>
      </w:tblGrid>
      <w:tr w:rsidR="003A5843" w:rsidRPr="0036657F" w14:paraId="3D10A744" w14:textId="77777777" w:rsidTr="00514FD2">
        <w:tc>
          <w:tcPr>
            <w:tcW w:w="9060" w:type="dxa"/>
          </w:tcPr>
          <w:p w14:paraId="05014BB6" w14:textId="77777777" w:rsidR="003A5843" w:rsidRPr="00CD09EE" w:rsidRDefault="003A5843" w:rsidP="00514FD2">
            <w:pPr>
              <w:pStyle w:val="BasistekstPrinsClausFonds"/>
              <w:rPr>
                <w:rFonts w:ascii="Helvetica" w:hAnsi="Helvetica" w:cs="Arial"/>
                <w:lang w:val="en-US"/>
              </w:rPr>
            </w:pPr>
          </w:p>
          <w:p w14:paraId="1DC22BA2" w14:textId="77777777" w:rsidR="003A5843" w:rsidRPr="00CD09EE" w:rsidRDefault="003A5843" w:rsidP="00514FD2">
            <w:pPr>
              <w:pStyle w:val="BasistekstPrinsClausFonds"/>
              <w:rPr>
                <w:rFonts w:ascii="Helvetica" w:hAnsi="Helvetica" w:cs="Arial"/>
                <w:lang w:val="en-US"/>
              </w:rPr>
            </w:pPr>
          </w:p>
        </w:tc>
      </w:tr>
    </w:tbl>
    <w:p w14:paraId="6E9FAC91" w14:textId="77777777" w:rsidR="00CD09EE" w:rsidRDefault="00CD09EE" w:rsidP="001E2E6C">
      <w:pPr>
        <w:pStyle w:val="BasistekstPrinsClausFonds"/>
        <w:rPr>
          <w:rFonts w:ascii="Helvetica" w:hAnsi="Helvetica" w:cs="Arial"/>
          <w:sz w:val="20"/>
          <w:lang w:val="en-US"/>
        </w:rPr>
      </w:pPr>
    </w:p>
    <w:p w14:paraId="31E4E37E" w14:textId="10D6EB12" w:rsidR="00CD0282" w:rsidRPr="00CD09EE" w:rsidRDefault="00CD0282" w:rsidP="001E2E6C">
      <w:pPr>
        <w:pStyle w:val="BasistekstPrinsClausFonds"/>
        <w:rPr>
          <w:rFonts w:ascii="Helvetica" w:hAnsi="Helvetica" w:cs="Arial"/>
          <w:sz w:val="20"/>
          <w:lang w:val="en-US"/>
        </w:rPr>
      </w:pPr>
      <w:r w:rsidRPr="00CD09EE">
        <w:rPr>
          <w:rFonts w:ascii="Helvetica" w:hAnsi="Helvetica" w:cs="Arial"/>
          <w:sz w:val="20"/>
          <w:lang w:val="en-US"/>
        </w:rPr>
        <w:t xml:space="preserve">Major </w:t>
      </w:r>
      <w:r w:rsidR="00F34771">
        <w:rPr>
          <w:rFonts w:ascii="Helvetica" w:hAnsi="Helvetica" w:cs="Arial"/>
          <w:sz w:val="20"/>
          <w:lang w:val="en-US"/>
        </w:rPr>
        <w:t>themes</w:t>
      </w:r>
      <w:r w:rsidRPr="00CD09EE">
        <w:rPr>
          <w:rFonts w:ascii="Helvetica" w:hAnsi="Helvetica" w:cs="Arial"/>
          <w:sz w:val="20"/>
          <w:lang w:val="en-US"/>
        </w:rPr>
        <w:t xml:space="preserve"> or interests</w:t>
      </w:r>
      <w:r w:rsidR="00F34771">
        <w:rPr>
          <w:rFonts w:ascii="Helvetica" w:hAnsi="Helvetica" w:cs="Arial"/>
          <w:sz w:val="20"/>
          <w:lang w:val="en-US"/>
        </w:rPr>
        <w:t xml:space="preserve"> covered</w:t>
      </w:r>
      <w:r w:rsidR="00FD2CD3" w:rsidRPr="00CD09EE">
        <w:rPr>
          <w:rFonts w:ascii="Helvetica" w:hAnsi="Helvetica" w:cs="Arial"/>
          <w:sz w:val="20"/>
          <w:lang w:val="en-US"/>
        </w:rPr>
        <w:t xml:space="preserve"> through</w:t>
      </w:r>
      <w:r w:rsidR="00F34771">
        <w:rPr>
          <w:rFonts w:ascii="Helvetica" w:hAnsi="Helvetica" w:cs="Arial"/>
          <w:sz w:val="20"/>
          <w:lang w:val="en-US"/>
        </w:rPr>
        <w:t xml:space="preserve"> past</w:t>
      </w:r>
      <w:r w:rsidR="00FD2CD3" w:rsidRPr="00CD09EE">
        <w:rPr>
          <w:rFonts w:ascii="Helvetica" w:hAnsi="Helvetica" w:cs="Arial"/>
          <w:sz w:val="20"/>
          <w:lang w:val="en-US"/>
        </w:rPr>
        <w:t xml:space="preserve"> visual projects</w:t>
      </w:r>
      <w:r w:rsidR="00F34771">
        <w:rPr>
          <w:rFonts w:ascii="Helvetica" w:hAnsi="Helvetica" w:cs="Arial"/>
          <w:sz w:val="20"/>
          <w:lang w:val="en-US"/>
        </w:rPr>
        <w:t xml:space="preserve">, if applicable </w:t>
      </w:r>
      <w:r w:rsidR="00CD09EE">
        <w:rPr>
          <w:rFonts w:ascii="Helvetica" w:hAnsi="Helvetica" w:cs="Arial"/>
          <w:sz w:val="20"/>
          <w:lang w:val="en-US"/>
        </w:rPr>
        <w:t>(</w:t>
      </w:r>
      <w:r w:rsidR="0036657F">
        <w:rPr>
          <w:rFonts w:ascii="Helvetica" w:hAnsi="Helvetica" w:cs="Arial"/>
          <w:sz w:val="20"/>
          <w:lang w:val="en-US"/>
        </w:rPr>
        <w:t>max. 2</w:t>
      </w:r>
      <w:r w:rsidR="00CD09EE">
        <w:rPr>
          <w:rFonts w:ascii="Helvetica" w:hAnsi="Helvetica" w:cs="Arial"/>
          <w:sz w:val="20"/>
          <w:lang w:val="en-US"/>
        </w:rPr>
        <w:t>00 words)</w:t>
      </w:r>
      <w:r w:rsidRPr="00CD09EE">
        <w:rPr>
          <w:rFonts w:ascii="Helvetica" w:hAnsi="Helvetica" w:cs="Arial"/>
          <w:sz w:val="20"/>
          <w:lang w:val="en-US"/>
        </w:rPr>
        <w:t>:</w:t>
      </w:r>
    </w:p>
    <w:tbl>
      <w:tblPr>
        <w:tblStyle w:val="Tabelraster"/>
        <w:tblW w:w="0" w:type="auto"/>
        <w:tblLook w:val="04A0" w:firstRow="1" w:lastRow="0" w:firstColumn="1" w:lastColumn="0" w:noHBand="0" w:noVBand="1"/>
      </w:tblPr>
      <w:tblGrid>
        <w:gridCol w:w="9060"/>
      </w:tblGrid>
      <w:tr w:rsidR="003A5843" w:rsidRPr="0036657F" w14:paraId="3BB8345E" w14:textId="77777777" w:rsidTr="00514FD2">
        <w:tc>
          <w:tcPr>
            <w:tcW w:w="9060" w:type="dxa"/>
          </w:tcPr>
          <w:p w14:paraId="34F81FF5" w14:textId="77777777" w:rsidR="003A5843" w:rsidRPr="00CD09EE" w:rsidRDefault="003A5843" w:rsidP="00514FD2">
            <w:pPr>
              <w:pStyle w:val="BasistekstPrinsClausFonds"/>
              <w:rPr>
                <w:rFonts w:ascii="Helvetica" w:hAnsi="Helvetica" w:cs="Arial"/>
                <w:lang w:val="en-US"/>
              </w:rPr>
            </w:pPr>
          </w:p>
          <w:p w14:paraId="2DEEC2E9" w14:textId="77777777" w:rsidR="003A5843" w:rsidRPr="00CD09EE" w:rsidRDefault="003A5843" w:rsidP="00514FD2">
            <w:pPr>
              <w:pStyle w:val="BasistekstPrinsClausFonds"/>
              <w:rPr>
                <w:rFonts w:ascii="Helvetica" w:hAnsi="Helvetica" w:cs="Arial"/>
                <w:lang w:val="en-US"/>
              </w:rPr>
            </w:pPr>
          </w:p>
        </w:tc>
      </w:tr>
    </w:tbl>
    <w:p w14:paraId="201160F6" w14:textId="26F57582" w:rsidR="00CD0282" w:rsidRPr="00CD09EE" w:rsidRDefault="00CD0282" w:rsidP="00A9737C">
      <w:pPr>
        <w:pStyle w:val="Kop2zondernummerPrinsClausFonds"/>
        <w:spacing w:line="360" w:lineRule="auto"/>
        <w:rPr>
          <w:rFonts w:ascii="Helvetica" w:hAnsi="Helvetica" w:cs="Arial"/>
          <w:color w:val="00538F" w:themeColor="accent2" w:themeShade="BF"/>
          <w:lang w:val="en-US"/>
        </w:rPr>
      </w:pPr>
    </w:p>
    <w:p w14:paraId="120B60CF" w14:textId="77777777" w:rsidR="00C455B5" w:rsidRPr="00CD09EE" w:rsidRDefault="00C455B5" w:rsidP="00C455B5">
      <w:pPr>
        <w:pStyle w:val="BasistekstPrinsClausFonds"/>
        <w:spacing w:line="276" w:lineRule="auto"/>
        <w:rPr>
          <w:rFonts w:ascii="Helvetica" w:hAnsi="Helvetica" w:cs="Arial"/>
          <w:lang w:val="en-US"/>
        </w:rPr>
      </w:pPr>
    </w:p>
    <w:tbl>
      <w:tblPr>
        <w:tblStyle w:val="Tabelraster"/>
        <w:tblW w:w="0" w:type="auto"/>
        <w:tblCellMar>
          <w:top w:w="57" w:type="dxa"/>
        </w:tblCellMar>
        <w:tblLook w:val="04A0" w:firstRow="1" w:lastRow="0" w:firstColumn="1" w:lastColumn="0" w:noHBand="0" w:noVBand="1"/>
      </w:tblPr>
      <w:tblGrid>
        <w:gridCol w:w="3256"/>
        <w:gridCol w:w="5804"/>
      </w:tblGrid>
      <w:tr w:rsidR="00726689" w:rsidRPr="0036657F" w14:paraId="71737A97" w14:textId="77777777" w:rsidTr="00726689">
        <w:tc>
          <w:tcPr>
            <w:tcW w:w="3256" w:type="dxa"/>
            <w:tcBorders>
              <w:top w:val="nil"/>
              <w:left w:val="nil"/>
              <w:bottom w:val="nil"/>
              <w:right w:val="single" w:sz="4" w:space="0" w:color="auto"/>
            </w:tcBorders>
          </w:tcPr>
          <w:p w14:paraId="598DAEB4" w14:textId="52F69600" w:rsidR="00726689" w:rsidRPr="00CD09EE" w:rsidRDefault="00BE211F" w:rsidP="00C455B5">
            <w:pPr>
              <w:pStyle w:val="BasistekstPrinsClausFonds"/>
              <w:spacing w:line="276" w:lineRule="auto"/>
              <w:rPr>
                <w:rFonts w:ascii="Helvetica" w:hAnsi="Helvetica" w:cs="Arial"/>
                <w:sz w:val="20"/>
                <w:lang w:val="en-US"/>
              </w:rPr>
            </w:pPr>
            <w:r w:rsidRPr="00CD09EE">
              <w:rPr>
                <w:rFonts w:ascii="Helvetica" w:hAnsi="Helvetica" w:cs="Arial"/>
                <w:sz w:val="20"/>
                <w:lang w:val="en-US"/>
              </w:rPr>
              <w:t>What</w:t>
            </w:r>
            <w:r w:rsidR="00726689" w:rsidRPr="00CD09EE">
              <w:rPr>
                <w:rFonts w:ascii="Helvetica" w:hAnsi="Helvetica" w:cs="Arial"/>
                <w:sz w:val="20"/>
                <w:lang w:val="en-US"/>
              </w:rPr>
              <w:t xml:space="preserve"> type of camera and other sound or video eq</w:t>
            </w:r>
            <w:r w:rsidR="00E34E5B" w:rsidRPr="00CD09EE">
              <w:rPr>
                <w:rFonts w:ascii="Helvetica" w:hAnsi="Helvetica" w:cs="Arial"/>
                <w:sz w:val="20"/>
                <w:lang w:val="en-US"/>
              </w:rPr>
              <w:t xml:space="preserve">uipment </w:t>
            </w:r>
            <w:r w:rsidRPr="00CD09EE">
              <w:rPr>
                <w:rFonts w:ascii="Helvetica" w:hAnsi="Helvetica" w:cs="Arial"/>
                <w:sz w:val="20"/>
                <w:lang w:val="en-US"/>
              </w:rPr>
              <w:t>do</w:t>
            </w:r>
            <w:r w:rsidR="00E34E5B" w:rsidRPr="00CD09EE">
              <w:rPr>
                <w:rFonts w:ascii="Helvetica" w:hAnsi="Helvetica" w:cs="Arial"/>
                <w:sz w:val="20"/>
                <w:lang w:val="en-US"/>
              </w:rPr>
              <w:t xml:space="preserve"> you typically use</w:t>
            </w:r>
            <w:r w:rsidR="0028653E">
              <w:rPr>
                <w:rFonts w:ascii="Helvetica" w:hAnsi="Helvetica" w:cs="Arial"/>
                <w:sz w:val="20"/>
                <w:lang w:val="en-US"/>
              </w:rPr>
              <w:t>?</w:t>
            </w:r>
          </w:p>
          <w:p w14:paraId="2B741080" w14:textId="77777777" w:rsidR="00E34E5B" w:rsidRPr="00CD09EE" w:rsidRDefault="00E34E5B" w:rsidP="00C455B5">
            <w:pPr>
              <w:pStyle w:val="BasistekstPrinsClausFonds"/>
              <w:spacing w:line="276" w:lineRule="auto"/>
              <w:rPr>
                <w:rFonts w:ascii="Helvetica" w:hAnsi="Helvetica" w:cs="Arial"/>
                <w:sz w:val="20"/>
                <w:lang w:val="en-US"/>
              </w:rPr>
            </w:pPr>
          </w:p>
        </w:tc>
        <w:tc>
          <w:tcPr>
            <w:tcW w:w="5804" w:type="dxa"/>
            <w:tcBorders>
              <w:left w:val="single" w:sz="4" w:space="0" w:color="auto"/>
            </w:tcBorders>
          </w:tcPr>
          <w:p w14:paraId="1EA9C190" w14:textId="77777777" w:rsidR="00726689" w:rsidRPr="00CD09EE" w:rsidRDefault="00726689" w:rsidP="00514FD2">
            <w:pPr>
              <w:pStyle w:val="BasistekstPrinsClausFonds"/>
              <w:spacing w:line="276" w:lineRule="auto"/>
              <w:rPr>
                <w:rFonts w:ascii="Helvetica" w:hAnsi="Helvetica" w:cs="Arial"/>
                <w:lang w:val="en-US"/>
              </w:rPr>
            </w:pPr>
          </w:p>
        </w:tc>
      </w:tr>
    </w:tbl>
    <w:p w14:paraId="7632E56B" w14:textId="77777777" w:rsidR="00726689" w:rsidRPr="00CD09EE" w:rsidRDefault="00726689" w:rsidP="00C455B5">
      <w:pPr>
        <w:spacing w:line="276" w:lineRule="auto"/>
        <w:rPr>
          <w:rFonts w:ascii="Helvetica" w:hAnsi="Helvetica" w:cs="Arial"/>
          <w:b/>
          <w:lang w:val="en-US"/>
        </w:rPr>
      </w:pPr>
    </w:p>
    <w:p w14:paraId="19982FBC" w14:textId="77777777" w:rsidR="00726689" w:rsidRPr="00CD09EE" w:rsidRDefault="00726689" w:rsidP="00C455B5">
      <w:pPr>
        <w:spacing w:line="276" w:lineRule="auto"/>
        <w:rPr>
          <w:rFonts w:ascii="Helvetica" w:hAnsi="Helvetica" w:cs="Arial"/>
          <w:b/>
          <w:lang w:val="en-US"/>
        </w:rPr>
      </w:pPr>
    </w:p>
    <w:tbl>
      <w:tblPr>
        <w:tblStyle w:val="Tabelraster"/>
        <w:tblW w:w="0" w:type="auto"/>
        <w:tblCellMar>
          <w:top w:w="85" w:type="dxa"/>
        </w:tblCellMar>
        <w:tblLook w:val="04A0" w:firstRow="1" w:lastRow="0" w:firstColumn="1" w:lastColumn="0" w:noHBand="0" w:noVBand="1"/>
      </w:tblPr>
      <w:tblGrid>
        <w:gridCol w:w="1295"/>
        <w:gridCol w:w="1961"/>
        <w:gridCol w:w="2180"/>
        <w:gridCol w:w="1812"/>
        <w:gridCol w:w="1812"/>
      </w:tblGrid>
      <w:tr w:rsidR="00726689" w:rsidRPr="00CD09EE" w14:paraId="19F5D1B2" w14:textId="77777777" w:rsidTr="00726689">
        <w:tc>
          <w:tcPr>
            <w:tcW w:w="1295" w:type="dxa"/>
            <w:vMerge w:val="restart"/>
            <w:tcBorders>
              <w:top w:val="nil"/>
              <w:left w:val="nil"/>
              <w:bottom w:val="nil"/>
              <w:right w:val="nil"/>
            </w:tcBorders>
            <w:vAlign w:val="center"/>
          </w:tcPr>
          <w:p w14:paraId="7E6C0E7E" w14:textId="77777777" w:rsidR="00726689" w:rsidRPr="00CD09EE" w:rsidRDefault="00726689" w:rsidP="00726689">
            <w:pPr>
              <w:spacing w:line="276" w:lineRule="auto"/>
              <w:jc w:val="center"/>
              <w:rPr>
                <w:rFonts w:ascii="Helvetica" w:hAnsi="Helvetica" w:cs="Arial"/>
                <w:b/>
                <w:lang w:val="en-US"/>
              </w:rPr>
            </w:pPr>
            <w:r w:rsidRPr="00CD09EE">
              <w:rPr>
                <w:rFonts w:ascii="Helvetica" w:hAnsi="Helvetica" w:cs="Arial"/>
                <w:b/>
                <w:sz w:val="20"/>
                <w:lang w:val="en-US"/>
              </w:rPr>
              <w:lastRenderedPageBreak/>
              <w:t>References</w:t>
            </w:r>
          </w:p>
        </w:tc>
        <w:tc>
          <w:tcPr>
            <w:tcW w:w="1961" w:type="dxa"/>
            <w:tcBorders>
              <w:top w:val="nil"/>
              <w:left w:val="nil"/>
              <w:bottom w:val="single" w:sz="4" w:space="0" w:color="auto"/>
              <w:right w:val="single" w:sz="4" w:space="0" w:color="auto"/>
            </w:tcBorders>
          </w:tcPr>
          <w:p w14:paraId="1274F7C1"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Name</w:t>
            </w:r>
          </w:p>
        </w:tc>
        <w:tc>
          <w:tcPr>
            <w:tcW w:w="2180" w:type="dxa"/>
            <w:tcBorders>
              <w:top w:val="nil"/>
              <w:left w:val="single" w:sz="4" w:space="0" w:color="auto"/>
              <w:bottom w:val="single" w:sz="4" w:space="0" w:color="auto"/>
              <w:right w:val="single" w:sz="4" w:space="0" w:color="auto"/>
            </w:tcBorders>
          </w:tcPr>
          <w:p w14:paraId="2C5163E2"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Professional Role or Relationship to you</w:t>
            </w:r>
          </w:p>
        </w:tc>
        <w:tc>
          <w:tcPr>
            <w:tcW w:w="1812" w:type="dxa"/>
            <w:tcBorders>
              <w:top w:val="nil"/>
              <w:left w:val="single" w:sz="4" w:space="0" w:color="auto"/>
              <w:bottom w:val="single" w:sz="4" w:space="0" w:color="auto"/>
              <w:right w:val="single" w:sz="4" w:space="0" w:color="auto"/>
            </w:tcBorders>
          </w:tcPr>
          <w:p w14:paraId="4971947E"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Phone number</w:t>
            </w:r>
          </w:p>
        </w:tc>
        <w:tc>
          <w:tcPr>
            <w:tcW w:w="1812" w:type="dxa"/>
            <w:tcBorders>
              <w:top w:val="nil"/>
              <w:left w:val="single" w:sz="4" w:space="0" w:color="auto"/>
              <w:bottom w:val="single" w:sz="4" w:space="0" w:color="auto"/>
              <w:right w:val="nil"/>
            </w:tcBorders>
          </w:tcPr>
          <w:p w14:paraId="255A72E0" w14:textId="77777777" w:rsidR="00726689" w:rsidRPr="00CD09EE" w:rsidRDefault="00726689" w:rsidP="00726689">
            <w:pPr>
              <w:spacing w:line="276" w:lineRule="auto"/>
              <w:rPr>
                <w:rFonts w:ascii="Helvetica" w:hAnsi="Helvetica" w:cs="Arial"/>
                <w:b/>
                <w:sz w:val="18"/>
                <w:lang w:val="en-US"/>
              </w:rPr>
            </w:pPr>
            <w:r w:rsidRPr="00CD09EE">
              <w:rPr>
                <w:rFonts w:ascii="Helvetica" w:hAnsi="Helvetica" w:cs="Arial"/>
                <w:b/>
                <w:sz w:val="18"/>
                <w:lang w:val="en-US"/>
              </w:rPr>
              <w:t>Email</w:t>
            </w:r>
          </w:p>
        </w:tc>
      </w:tr>
      <w:tr w:rsidR="00726689" w:rsidRPr="00CD09EE" w14:paraId="72D5436E" w14:textId="77777777" w:rsidTr="00726689">
        <w:tc>
          <w:tcPr>
            <w:tcW w:w="1295" w:type="dxa"/>
            <w:vMerge/>
            <w:tcBorders>
              <w:top w:val="nil"/>
              <w:left w:val="nil"/>
              <w:bottom w:val="nil"/>
              <w:right w:val="nil"/>
            </w:tcBorders>
          </w:tcPr>
          <w:p w14:paraId="067A56BC"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single" w:sz="4" w:space="0" w:color="auto"/>
              <w:right w:val="single" w:sz="4" w:space="0" w:color="auto"/>
            </w:tcBorders>
          </w:tcPr>
          <w:p w14:paraId="1E5E1F33"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single" w:sz="4" w:space="0" w:color="auto"/>
              <w:right w:val="single" w:sz="4" w:space="0" w:color="auto"/>
            </w:tcBorders>
          </w:tcPr>
          <w:p w14:paraId="1BDFA426"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single" w:sz="4" w:space="0" w:color="auto"/>
            </w:tcBorders>
          </w:tcPr>
          <w:p w14:paraId="6DA8F741"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nil"/>
            </w:tcBorders>
          </w:tcPr>
          <w:p w14:paraId="06227453" w14:textId="77777777" w:rsidR="00726689" w:rsidRPr="00CD09EE" w:rsidRDefault="00726689" w:rsidP="00726689">
            <w:pPr>
              <w:spacing w:line="276" w:lineRule="auto"/>
              <w:rPr>
                <w:rFonts w:ascii="Helvetica" w:hAnsi="Helvetica" w:cs="Arial"/>
                <w:b/>
                <w:lang w:val="en-US"/>
              </w:rPr>
            </w:pPr>
          </w:p>
        </w:tc>
      </w:tr>
      <w:tr w:rsidR="00726689" w:rsidRPr="00CD09EE" w14:paraId="41C9374D" w14:textId="77777777" w:rsidTr="00726689">
        <w:tc>
          <w:tcPr>
            <w:tcW w:w="1295" w:type="dxa"/>
            <w:vMerge/>
            <w:tcBorders>
              <w:top w:val="nil"/>
              <w:left w:val="nil"/>
              <w:bottom w:val="nil"/>
              <w:right w:val="nil"/>
            </w:tcBorders>
          </w:tcPr>
          <w:p w14:paraId="7A88C466"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single" w:sz="4" w:space="0" w:color="auto"/>
              <w:right w:val="single" w:sz="4" w:space="0" w:color="auto"/>
            </w:tcBorders>
          </w:tcPr>
          <w:p w14:paraId="6BE37D8E"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single" w:sz="4" w:space="0" w:color="auto"/>
              <w:right w:val="single" w:sz="4" w:space="0" w:color="auto"/>
            </w:tcBorders>
          </w:tcPr>
          <w:p w14:paraId="11549E36"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single" w:sz="4" w:space="0" w:color="auto"/>
            </w:tcBorders>
          </w:tcPr>
          <w:p w14:paraId="76462733"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single" w:sz="4" w:space="0" w:color="auto"/>
              <w:right w:val="nil"/>
            </w:tcBorders>
          </w:tcPr>
          <w:p w14:paraId="7C5AC875" w14:textId="77777777" w:rsidR="00726689" w:rsidRPr="00CD09EE" w:rsidRDefault="00726689" w:rsidP="00726689">
            <w:pPr>
              <w:spacing w:line="276" w:lineRule="auto"/>
              <w:rPr>
                <w:rFonts w:ascii="Helvetica" w:hAnsi="Helvetica" w:cs="Arial"/>
                <w:b/>
                <w:lang w:val="en-US"/>
              </w:rPr>
            </w:pPr>
          </w:p>
        </w:tc>
      </w:tr>
      <w:tr w:rsidR="00726689" w:rsidRPr="00CD09EE" w14:paraId="319D2A7F" w14:textId="77777777" w:rsidTr="00726689">
        <w:tc>
          <w:tcPr>
            <w:tcW w:w="1295" w:type="dxa"/>
            <w:vMerge/>
            <w:tcBorders>
              <w:top w:val="nil"/>
              <w:left w:val="nil"/>
              <w:bottom w:val="nil"/>
              <w:right w:val="nil"/>
            </w:tcBorders>
          </w:tcPr>
          <w:p w14:paraId="5F5B561E" w14:textId="77777777" w:rsidR="00726689" w:rsidRPr="00CD09EE" w:rsidRDefault="00726689" w:rsidP="00726689">
            <w:pPr>
              <w:spacing w:line="276" w:lineRule="auto"/>
              <w:rPr>
                <w:rFonts w:ascii="Helvetica" w:hAnsi="Helvetica" w:cs="Arial"/>
                <w:b/>
                <w:lang w:val="en-US"/>
              </w:rPr>
            </w:pPr>
          </w:p>
        </w:tc>
        <w:tc>
          <w:tcPr>
            <w:tcW w:w="1961" w:type="dxa"/>
            <w:tcBorders>
              <w:top w:val="single" w:sz="4" w:space="0" w:color="auto"/>
              <w:left w:val="nil"/>
              <w:bottom w:val="nil"/>
              <w:right w:val="single" w:sz="4" w:space="0" w:color="auto"/>
            </w:tcBorders>
          </w:tcPr>
          <w:p w14:paraId="4E03B23C" w14:textId="77777777" w:rsidR="00726689" w:rsidRPr="00CD09EE" w:rsidRDefault="00726689" w:rsidP="00726689">
            <w:pPr>
              <w:spacing w:line="276" w:lineRule="auto"/>
              <w:rPr>
                <w:rFonts w:ascii="Helvetica" w:hAnsi="Helvetica" w:cs="Arial"/>
                <w:b/>
                <w:lang w:val="en-US"/>
              </w:rPr>
            </w:pPr>
          </w:p>
        </w:tc>
        <w:tc>
          <w:tcPr>
            <w:tcW w:w="2180" w:type="dxa"/>
            <w:tcBorders>
              <w:top w:val="single" w:sz="4" w:space="0" w:color="auto"/>
              <w:left w:val="single" w:sz="4" w:space="0" w:color="auto"/>
              <w:bottom w:val="nil"/>
              <w:right w:val="single" w:sz="4" w:space="0" w:color="auto"/>
            </w:tcBorders>
          </w:tcPr>
          <w:p w14:paraId="7ED992DE"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nil"/>
              <w:right w:val="single" w:sz="4" w:space="0" w:color="auto"/>
            </w:tcBorders>
          </w:tcPr>
          <w:p w14:paraId="7BE43E23" w14:textId="77777777" w:rsidR="00726689" w:rsidRPr="00CD09EE" w:rsidRDefault="00726689" w:rsidP="00726689">
            <w:pPr>
              <w:spacing w:line="276" w:lineRule="auto"/>
              <w:rPr>
                <w:rFonts w:ascii="Helvetica" w:hAnsi="Helvetica" w:cs="Arial"/>
                <w:b/>
                <w:lang w:val="en-US"/>
              </w:rPr>
            </w:pPr>
          </w:p>
        </w:tc>
        <w:tc>
          <w:tcPr>
            <w:tcW w:w="1812" w:type="dxa"/>
            <w:tcBorders>
              <w:top w:val="single" w:sz="4" w:space="0" w:color="auto"/>
              <w:left w:val="single" w:sz="4" w:space="0" w:color="auto"/>
              <w:bottom w:val="nil"/>
              <w:right w:val="nil"/>
            </w:tcBorders>
          </w:tcPr>
          <w:p w14:paraId="7E30CFB4" w14:textId="77777777" w:rsidR="00726689" w:rsidRPr="00CD09EE" w:rsidRDefault="00726689" w:rsidP="00726689">
            <w:pPr>
              <w:spacing w:line="276" w:lineRule="auto"/>
              <w:rPr>
                <w:rFonts w:ascii="Helvetica" w:hAnsi="Helvetica" w:cs="Arial"/>
                <w:b/>
                <w:lang w:val="en-US"/>
              </w:rPr>
            </w:pPr>
          </w:p>
        </w:tc>
      </w:tr>
    </w:tbl>
    <w:p w14:paraId="75741895" w14:textId="77777777" w:rsidR="00534250" w:rsidRPr="00CD09EE" w:rsidRDefault="00534250" w:rsidP="00C455B5">
      <w:pPr>
        <w:spacing w:line="276" w:lineRule="auto"/>
        <w:rPr>
          <w:rFonts w:ascii="Helvetica" w:hAnsi="Helvetica" w:cs="Arial"/>
          <w:b/>
          <w:lang w:val="en-US"/>
        </w:rPr>
      </w:pPr>
    </w:p>
    <w:p w14:paraId="01E01327" w14:textId="77777777" w:rsidR="00534250" w:rsidRPr="00CD09EE" w:rsidRDefault="00534250" w:rsidP="00534250">
      <w:pPr>
        <w:pStyle w:val="BasistekstPrinsClausFonds"/>
        <w:spacing w:line="276" w:lineRule="auto"/>
        <w:rPr>
          <w:rFonts w:ascii="Helvetica" w:hAnsi="Helvetica" w:cs="Arial"/>
          <w:b/>
          <w:color w:val="00538F" w:themeColor="accent2" w:themeShade="BF"/>
          <w:lang w:val="en-US"/>
        </w:rPr>
      </w:pPr>
      <w:r w:rsidRPr="00CD09EE">
        <w:rPr>
          <w:rFonts w:ascii="Helvetica" w:hAnsi="Helvetica" w:cs="Arial"/>
          <w:b/>
          <w:color w:val="00538F" w:themeColor="accent2" w:themeShade="BF"/>
          <w:lang w:val="en-US"/>
        </w:rPr>
        <w:t>Previous (</w:t>
      </w:r>
      <w:r w:rsidR="00BE211F" w:rsidRPr="00CD09EE">
        <w:rPr>
          <w:rFonts w:ascii="Helvetica" w:hAnsi="Helvetica" w:cs="Arial"/>
          <w:b/>
          <w:color w:val="00538F" w:themeColor="accent2" w:themeShade="BF"/>
          <w:lang w:val="en-US"/>
        </w:rPr>
        <w:t>photography/visual</w:t>
      </w:r>
      <w:r w:rsidRPr="00CD09EE">
        <w:rPr>
          <w:rFonts w:ascii="Helvetica" w:hAnsi="Helvetica" w:cs="Arial"/>
          <w:b/>
          <w:color w:val="00538F" w:themeColor="accent2" w:themeShade="BF"/>
          <w:lang w:val="en-US"/>
        </w:rPr>
        <w:t>)</w:t>
      </w:r>
      <w:r w:rsidR="00BE211F" w:rsidRPr="00CD09EE">
        <w:rPr>
          <w:rFonts w:ascii="Helvetica" w:hAnsi="Helvetica" w:cs="Arial"/>
          <w:b/>
          <w:color w:val="00538F" w:themeColor="accent2" w:themeShade="BF"/>
          <w:lang w:val="en-US"/>
        </w:rPr>
        <w:t xml:space="preserve"> P</w:t>
      </w:r>
      <w:r w:rsidRPr="00CD09EE">
        <w:rPr>
          <w:rFonts w:ascii="Helvetica" w:hAnsi="Helvetica" w:cs="Arial"/>
          <w:b/>
          <w:color w:val="00538F" w:themeColor="accent2" w:themeShade="BF"/>
          <w:lang w:val="en-US"/>
        </w:rPr>
        <w:t>rojects</w:t>
      </w:r>
    </w:p>
    <w:p w14:paraId="0C4B7EEF" w14:textId="77777777" w:rsidR="00534250" w:rsidRPr="00CD09EE" w:rsidRDefault="00534250" w:rsidP="00534250">
      <w:pPr>
        <w:pStyle w:val="BasistekstPrinsClausFonds"/>
        <w:spacing w:line="276" w:lineRule="auto"/>
        <w:rPr>
          <w:rFonts w:ascii="Helvetica" w:hAnsi="Helvetica" w:cs="Arial"/>
          <w:color w:val="auto"/>
          <w:sz w:val="20"/>
          <w:lang w:val="en-US"/>
        </w:rPr>
      </w:pPr>
      <w:r w:rsidRPr="00CD09EE">
        <w:rPr>
          <w:rFonts w:ascii="Helvetica" w:hAnsi="Helvetica" w:cs="Arial"/>
          <w:color w:val="auto"/>
          <w:sz w:val="20"/>
          <w:lang w:val="en-US"/>
        </w:rPr>
        <w:t>Is this your first photography project?</w:t>
      </w:r>
    </w:p>
    <w:tbl>
      <w:tblPr>
        <w:tblStyle w:val="Tabelraster"/>
        <w:tblW w:w="0" w:type="auto"/>
        <w:tblLook w:val="04A0" w:firstRow="1" w:lastRow="0" w:firstColumn="1" w:lastColumn="0" w:noHBand="0" w:noVBand="1"/>
      </w:tblPr>
      <w:tblGrid>
        <w:gridCol w:w="9060"/>
      </w:tblGrid>
      <w:tr w:rsidR="00534250" w:rsidRPr="0036657F" w14:paraId="5F8BDE5C" w14:textId="77777777" w:rsidTr="00514FD2">
        <w:tc>
          <w:tcPr>
            <w:tcW w:w="9060" w:type="dxa"/>
          </w:tcPr>
          <w:p w14:paraId="47516068" w14:textId="77777777" w:rsidR="00534250" w:rsidRPr="00CD09EE" w:rsidRDefault="00534250" w:rsidP="00514FD2">
            <w:pPr>
              <w:pStyle w:val="BasistekstPrinsClausFonds"/>
              <w:spacing w:line="276" w:lineRule="auto"/>
              <w:rPr>
                <w:rFonts w:ascii="Helvetica" w:hAnsi="Helvetica" w:cs="Arial"/>
                <w:lang w:val="en-US"/>
              </w:rPr>
            </w:pPr>
          </w:p>
          <w:p w14:paraId="17EC4E7D" w14:textId="77777777" w:rsidR="00534250" w:rsidRPr="00CD09EE" w:rsidRDefault="00534250" w:rsidP="00514FD2">
            <w:pPr>
              <w:pStyle w:val="BasistekstPrinsClausFonds"/>
              <w:spacing w:line="276" w:lineRule="auto"/>
              <w:rPr>
                <w:rFonts w:ascii="Helvetica" w:hAnsi="Helvetica" w:cs="Arial"/>
                <w:lang w:val="en-US"/>
              </w:rPr>
            </w:pPr>
          </w:p>
        </w:tc>
      </w:tr>
    </w:tbl>
    <w:p w14:paraId="13DE5E2B" w14:textId="77777777" w:rsidR="00534250" w:rsidRPr="00CD09EE" w:rsidRDefault="00534250" w:rsidP="00534250">
      <w:pPr>
        <w:pStyle w:val="BasistekstPrinsClausFonds"/>
        <w:spacing w:line="276" w:lineRule="auto"/>
        <w:rPr>
          <w:rFonts w:ascii="Helvetica" w:hAnsi="Helvetica" w:cs="Arial"/>
          <w:color w:val="00538F" w:themeColor="accent2" w:themeShade="BF"/>
          <w:sz w:val="20"/>
          <w:lang w:val="en-US"/>
        </w:rPr>
      </w:pPr>
    </w:p>
    <w:p w14:paraId="54CF5CEE" w14:textId="77777777" w:rsidR="00534250" w:rsidRPr="00CD09EE" w:rsidRDefault="00534250" w:rsidP="00534250">
      <w:pPr>
        <w:pStyle w:val="BasistekstPrinsClausFonds"/>
        <w:spacing w:line="276" w:lineRule="auto"/>
        <w:rPr>
          <w:rFonts w:ascii="Helvetica" w:hAnsi="Helvetica" w:cs="Arial"/>
          <w:b/>
          <w:color w:val="00538F" w:themeColor="accent2" w:themeShade="BF"/>
          <w:lang w:val="en-US"/>
        </w:rPr>
      </w:pPr>
      <w:r w:rsidRPr="00CD09EE">
        <w:rPr>
          <w:rFonts w:ascii="Helvetica" w:hAnsi="Helvetica" w:cs="Arial"/>
          <w:b/>
          <w:color w:val="00538F" w:themeColor="accent2" w:themeShade="BF"/>
          <w:lang w:val="en-US"/>
        </w:rPr>
        <w:t>Previous Grants</w:t>
      </w:r>
    </w:p>
    <w:p w14:paraId="322CF0FA" w14:textId="114F347A" w:rsidR="00534250" w:rsidRPr="00CD09EE" w:rsidRDefault="00534250" w:rsidP="00534250">
      <w:pPr>
        <w:pStyle w:val="BasistekstPrinsClausFonds"/>
        <w:spacing w:line="276" w:lineRule="auto"/>
        <w:rPr>
          <w:rFonts w:ascii="Helvetica" w:hAnsi="Helvetica" w:cs="Arial"/>
          <w:sz w:val="20"/>
          <w:lang w:val="en-US"/>
        </w:rPr>
      </w:pPr>
      <w:r w:rsidRPr="00CD09EE">
        <w:rPr>
          <w:rFonts w:ascii="Helvetica" w:hAnsi="Helvetica" w:cs="Arial"/>
          <w:sz w:val="20"/>
          <w:lang w:val="en-US"/>
        </w:rPr>
        <w:t xml:space="preserve">Have </w:t>
      </w:r>
      <w:r w:rsidR="00EE6BF5" w:rsidRPr="00CD09EE">
        <w:rPr>
          <w:rFonts w:ascii="Helvetica" w:hAnsi="Helvetica" w:cs="Arial"/>
          <w:sz w:val="20"/>
          <w:lang w:val="en-US"/>
        </w:rPr>
        <w:t>you previously received a grant (either national grants or private grants</w:t>
      </w:r>
      <w:r w:rsidR="00FB2069">
        <w:rPr>
          <w:rFonts w:ascii="Helvetica" w:hAnsi="Helvetica" w:cs="Arial"/>
          <w:sz w:val="20"/>
          <w:lang w:val="en-US"/>
        </w:rPr>
        <w:t>?</w:t>
      </w:r>
      <w:r w:rsidRPr="00CD09EE">
        <w:rPr>
          <w:rFonts w:ascii="Helvetica" w:hAnsi="Helvetica" w:cs="Arial"/>
          <w:sz w:val="20"/>
          <w:lang w:val="en-US"/>
        </w:rPr>
        <w:t xml:space="preserve"> </w:t>
      </w:r>
    </w:p>
    <w:tbl>
      <w:tblPr>
        <w:tblStyle w:val="Tabelraster"/>
        <w:tblW w:w="0" w:type="auto"/>
        <w:tblLook w:val="04A0" w:firstRow="1" w:lastRow="0" w:firstColumn="1" w:lastColumn="0" w:noHBand="0" w:noVBand="1"/>
      </w:tblPr>
      <w:tblGrid>
        <w:gridCol w:w="9060"/>
      </w:tblGrid>
      <w:tr w:rsidR="00534250" w:rsidRPr="0036657F" w14:paraId="35EFE6EE" w14:textId="77777777" w:rsidTr="00514FD2">
        <w:tc>
          <w:tcPr>
            <w:tcW w:w="9060" w:type="dxa"/>
          </w:tcPr>
          <w:p w14:paraId="01256A7C" w14:textId="77777777" w:rsidR="00534250" w:rsidRPr="00CD09EE" w:rsidRDefault="00534250" w:rsidP="00514FD2">
            <w:pPr>
              <w:pStyle w:val="BasistekstPrinsClausFonds"/>
              <w:spacing w:line="276" w:lineRule="auto"/>
              <w:rPr>
                <w:rFonts w:ascii="Helvetica" w:hAnsi="Helvetica" w:cs="Arial"/>
                <w:lang w:val="en-US"/>
              </w:rPr>
            </w:pPr>
          </w:p>
          <w:p w14:paraId="1372CB5A" w14:textId="77777777" w:rsidR="00534250" w:rsidRPr="00CD09EE" w:rsidRDefault="00534250" w:rsidP="00514FD2">
            <w:pPr>
              <w:pStyle w:val="BasistekstPrinsClausFonds"/>
              <w:spacing w:line="276" w:lineRule="auto"/>
              <w:rPr>
                <w:rFonts w:ascii="Helvetica" w:hAnsi="Helvetica" w:cs="Arial"/>
                <w:lang w:val="en-US"/>
              </w:rPr>
            </w:pPr>
          </w:p>
        </w:tc>
      </w:tr>
    </w:tbl>
    <w:p w14:paraId="4F7B1662" w14:textId="77777777" w:rsidR="00534250" w:rsidRPr="00CD09EE" w:rsidRDefault="00534250" w:rsidP="00534250">
      <w:pPr>
        <w:pStyle w:val="BasistekstPrinsClausFonds"/>
        <w:spacing w:line="276" w:lineRule="auto"/>
        <w:rPr>
          <w:rFonts w:ascii="Helvetica" w:hAnsi="Helvetica" w:cs="Arial"/>
          <w:sz w:val="20"/>
          <w:lang w:val="en-US"/>
        </w:rPr>
      </w:pPr>
    </w:p>
    <w:p w14:paraId="40168E8F" w14:textId="77777777" w:rsidR="00534250" w:rsidRPr="00CD09EE" w:rsidRDefault="00534250" w:rsidP="00534250">
      <w:pPr>
        <w:pStyle w:val="BasistekstPrinsClausFonds"/>
        <w:spacing w:line="276" w:lineRule="auto"/>
        <w:rPr>
          <w:rFonts w:ascii="Helvetica" w:hAnsi="Helvetica" w:cs="Arial"/>
          <w:sz w:val="20"/>
          <w:lang w:val="en-US"/>
        </w:rPr>
      </w:pPr>
      <w:r w:rsidRPr="00CD09EE">
        <w:rPr>
          <w:rFonts w:ascii="Helvetica" w:hAnsi="Helvetica" w:cs="Arial"/>
          <w:sz w:val="20"/>
          <w:lang w:val="en-US"/>
        </w:rPr>
        <w:t>If yes, please fill in the following fields</w:t>
      </w:r>
      <w:r w:rsidR="00EE6BF5" w:rsidRPr="00CD09EE">
        <w:rPr>
          <w:rFonts w:ascii="Helvetica" w:hAnsi="Helvetica" w:cs="Arial"/>
          <w:sz w:val="20"/>
          <w:lang w:val="en-US"/>
        </w:rPr>
        <w:t xml:space="preserve"> </w:t>
      </w:r>
    </w:p>
    <w:tbl>
      <w:tblPr>
        <w:tblStyle w:val="Tabelraster"/>
        <w:tblW w:w="0" w:type="auto"/>
        <w:tblCellMar>
          <w:top w:w="57" w:type="dxa"/>
        </w:tblCellMar>
        <w:tblLook w:val="04A0" w:firstRow="1" w:lastRow="0" w:firstColumn="1" w:lastColumn="0" w:noHBand="0" w:noVBand="1"/>
      </w:tblPr>
      <w:tblGrid>
        <w:gridCol w:w="9060"/>
      </w:tblGrid>
      <w:tr w:rsidR="00534250" w:rsidRPr="0036657F" w14:paraId="40C0CAD8" w14:textId="77777777" w:rsidTr="00514FD2">
        <w:tc>
          <w:tcPr>
            <w:tcW w:w="9060" w:type="dxa"/>
          </w:tcPr>
          <w:p w14:paraId="3C67DF70" w14:textId="77777777" w:rsidR="00534250" w:rsidRPr="00CD09EE" w:rsidRDefault="00534250"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title:</w:t>
            </w:r>
          </w:p>
          <w:p w14:paraId="77F39D35" w14:textId="77777777" w:rsidR="00534250" w:rsidRPr="00CD09EE" w:rsidRDefault="00534250" w:rsidP="00514FD2">
            <w:pPr>
              <w:pStyle w:val="BasistekstPrinsClausFonds"/>
              <w:spacing w:line="276" w:lineRule="auto"/>
              <w:rPr>
                <w:rFonts w:ascii="Helvetica" w:hAnsi="Helvetica" w:cs="Arial"/>
                <w:lang w:val="en-US"/>
              </w:rPr>
            </w:pPr>
          </w:p>
          <w:p w14:paraId="57E2EC12" w14:textId="77777777" w:rsidR="00534250" w:rsidRPr="00CD09EE" w:rsidRDefault="00534250"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Your role in the project:</w:t>
            </w:r>
          </w:p>
          <w:p w14:paraId="37874515" w14:textId="77777777" w:rsidR="00534250" w:rsidRPr="00CD09EE" w:rsidRDefault="00534250" w:rsidP="00514FD2">
            <w:pPr>
              <w:pStyle w:val="BasistekstPrinsClausFonds"/>
              <w:spacing w:line="276" w:lineRule="auto"/>
              <w:rPr>
                <w:rFonts w:ascii="Helvetica" w:hAnsi="Helvetica" w:cs="Arial"/>
                <w:lang w:val="en-US"/>
              </w:rPr>
            </w:pPr>
          </w:p>
          <w:p w14:paraId="5B720899" w14:textId="10FE6D00" w:rsidR="00EE6BF5" w:rsidRPr="00CD09EE" w:rsidRDefault="00EE6BF5" w:rsidP="00514FD2">
            <w:pPr>
              <w:pStyle w:val="BasistekstPrinsClausFonds"/>
              <w:spacing w:line="276" w:lineRule="auto"/>
              <w:rPr>
                <w:rFonts w:ascii="Helvetica" w:hAnsi="Helvetica" w:cs="Arial"/>
                <w:sz w:val="20"/>
                <w:lang w:val="en-US"/>
              </w:rPr>
            </w:pPr>
            <w:r w:rsidRPr="00CD09EE">
              <w:rPr>
                <w:rFonts w:ascii="Helvetica" w:hAnsi="Helvetica" w:cs="Arial"/>
                <w:sz w:val="20"/>
                <w:lang w:val="en-US"/>
              </w:rPr>
              <w:t>(add more projects if needed</w:t>
            </w:r>
            <w:r w:rsidR="003D718D">
              <w:rPr>
                <w:rFonts w:ascii="Helvetica" w:hAnsi="Helvetica" w:cs="Arial"/>
                <w:sz w:val="20"/>
                <w:lang w:val="en-US"/>
              </w:rPr>
              <w:t>, and no more than 3 projects</w:t>
            </w:r>
            <w:r w:rsidRPr="00CD09EE">
              <w:rPr>
                <w:rFonts w:ascii="Helvetica" w:hAnsi="Helvetica" w:cs="Arial"/>
                <w:sz w:val="20"/>
                <w:lang w:val="en-US"/>
              </w:rPr>
              <w:t>)</w:t>
            </w:r>
          </w:p>
        </w:tc>
      </w:tr>
    </w:tbl>
    <w:p w14:paraId="143F882E" w14:textId="77777777" w:rsidR="0036657F" w:rsidRDefault="0036657F" w:rsidP="00CD09EE">
      <w:pPr>
        <w:spacing w:line="276" w:lineRule="auto"/>
        <w:rPr>
          <w:rFonts w:ascii="Helvetica" w:hAnsi="Helvetica" w:cs="Arial"/>
          <w:b/>
          <w:lang w:val="en-US"/>
        </w:rPr>
      </w:pPr>
    </w:p>
    <w:p w14:paraId="201A36F4" w14:textId="77777777" w:rsidR="0036657F" w:rsidRDefault="0036657F" w:rsidP="00CD09EE">
      <w:pPr>
        <w:spacing w:line="276" w:lineRule="auto"/>
        <w:rPr>
          <w:rFonts w:ascii="Helvetica" w:hAnsi="Helvetica" w:cs="Arial"/>
          <w:b/>
          <w:lang w:val="en-US"/>
        </w:rPr>
      </w:pPr>
    </w:p>
    <w:p w14:paraId="14E068A8" w14:textId="6458073A" w:rsidR="003A5843" w:rsidRDefault="003A5843" w:rsidP="00CD09EE">
      <w:pPr>
        <w:spacing w:line="276" w:lineRule="auto"/>
        <w:rPr>
          <w:rFonts w:ascii="Helvetica" w:hAnsi="Helvetica" w:cs="Arial"/>
          <w:b/>
          <w:bCs/>
          <w:color w:val="00538F" w:themeColor="accent2" w:themeShade="BF"/>
          <w:lang w:val="en-US"/>
        </w:rPr>
      </w:pPr>
      <w:r w:rsidRPr="00CD09EE">
        <w:rPr>
          <w:rFonts w:ascii="Helvetica" w:hAnsi="Helvetica" w:cs="Arial"/>
          <w:b/>
          <w:bCs/>
          <w:color w:val="00538F" w:themeColor="accent2" w:themeShade="BF"/>
          <w:lang w:val="en-US"/>
        </w:rPr>
        <w:t>Project information</w:t>
      </w:r>
      <w:r w:rsidR="003D718D">
        <w:rPr>
          <w:rFonts w:ascii="Helvetica" w:hAnsi="Helvetica" w:cs="Arial"/>
          <w:b/>
          <w:bCs/>
          <w:color w:val="00538F" w:themeColor="accent2" w:themeShade="BF"/>
          <w:lang w:val="en-US"/>
        </w:rPr>
        <w:t xml:space="preserve"> for</w:t>
      </w:r>
      <w:r w:rsidR="00FB2069">
        <w:rPr>
          <w:rFonts w:ascii="Helvetica" w:hAnsi="Helvetica" w:cs="Arial"/>
          <w:b/>
          <w:bCs/>
          <w:color w:val="00538F" w:themeColor="accent2" w:themeShade="BF"/>
          <w:lang w:val="en-US"/>
        </w:rPr>
        <w:t xml:space="preserve"> which you are applying to the</w:t>
      </w:r>
      <w:r w:rsidR="003D718D">
        <w:rPr>
          <w:rFonts w:ascii="Helvetica" w:hAnsi="Helvetica" w:cs="Arial"/>
          <w:b/>
          <w:bCs/>
          <w:color w:val="00538F" w:themeColor="accent2" w:themeShade="BF"/>
          <w:lang w:val="en-US"/>
        </w:rPr>
        <w:t xml:space="preserve"> VID Grant</w:t>
      </w:r>
      <w:r w:rsidR="00EE6BF5" w:rsidRPr="00CD09EE">
        <w:rPr>
          <w:rFonts w:ascii="Helvetica" w:hAnsi="Helvetica" w:cs="Arial"/>
          <w:b/>
          <w:bCs/>
          <w:color w:val="00538F" w:themeColor="accent2" w:themeShade="BF"/>
          <w:lang w:val="en-US"/>
        </w:rPr>
        <w:t xml:space="preserve"> </w:t>
      </w:r>
    </w:p>
    <w:p w14:paraId="78AA8BB8" w14:textId="77777777" w:rsidR="003D718D" w:rsidRPr="003D718D" w:rsidRDefault="003D718D" w:rsidP="003D718D">
      <w:pPr>
        <w:pStyle w:val="BasistekstPrinsClausFonds"/>
        <w:rPr>
          <w:lang w:val="en-US"/>
        </w:rPr>
      </w:pPr>
    </w:p>
    <w:p w14:paraId="001BB2ED" w14:textId="7501DC96" w:rsidR="00C455B5" w:rsidRPr="00CD09EE" w:rsidRDefault="00C455B5" w:rsidP="003A5843">
      <w:pPr>
        <w:pStyle w:val="BasistekstPrinsClausFonds"/>
        <w:spacing w:line="276" w:lineRule="auto"/>
        <w:rPr>
          <w:rFonts w:ascii="Helvetica" w:hAnsi="Helvetica" w:cs="Arial"/>
          <w:sz w:val="20"/>
          <w:lang w:val="en-US"/>
        </w:rPr>
      </w:pPr>
      <w:r w:rsidRPr="00CD09EE">
        <w:rPr>
          <w:rFonts w:ascii="Helvetica" w:hAnsi="Helvetica" w:cs="Arial"/>
          <w:sz w:val="20"/>
          <w:lang w:val="en-US"/>
        </w:rPr>
        <w:t xml:space="preserve">Project </w:t>
      </w:r>
      <w:r w:rsidR="003D718D">
        <w:rPr>
          <w:rFonts w:ascii="Helvetica" w:hAnsi="Helvetica" w:cs="Arial"/>
          <w:sz w:val="20"/>
          <w:lang w:val="en-US"/>
        </w:rPr>
        <w:t>name</w:t>
      </w:r>
      <w:r w:rsidRPr="00CD09EE">
        <w:rPr>
          <w:rFonts w:ascii="Helvetica" w:hAnsi="Helvetica" w:cs="Arial"/>
          <w:sz w:val="20"/>
          <w:lang w:val="en-US"/>
        </w:rPr>
        <w:t xml:space="preserve">: </w:t>
      </w:r>
    </w:p>
    <w:tbl>
      <w:tblPr>
        <w:tblStyle w:val="Tabelraster"/>
        <w:tblW w:w="0" w:type="auto"/>
        <w:tblLook w:val="04A0" w:firstRow="1" w:lastRow="0" w:firstColumn="1" w:lastColumn="0" w:noHBand="0" w:noVBand="1"/>
      </w:tblPr>
      <w:tblGrid>
        <w:gridCol w:w="9060"/>
      </w:tblGrid>
      <w:tr w:rsidR="008C784B" w:rsidRPr="00CD09EE" w14:paraId="7A2D53BF" w14:textId="77777777" w:rsidTr="00514FD2">
        <w:tc>
          <w:tcPr>
            <w:tcW w:w="9060" w:type="dxa"/>
          </w:tcPr>
          <w:p w14:paraId="41ABE2EC" w14:textId="77777777" w:rsidR="008C784B" w:rsidRPr="00CD09EE" w:rsidRDefault="008C784B" w:rsidP="00514FD2">
            <w:pPr>
              <w:pStyle w:val="BasistekstPrinsClausFonds"/>
              <w:spacing w:line="276" w:lineRule="auto"/>
              <w:rPr>
                <w:rFonts w:ascii="Helvetica" w:hAnsi="Helvetica" w:cs="Arial"/>
                <w:lang w:val="en-US"/>
              </w:rPr>
            </w:pPr>
          </w:p>
        </w:tc>
      </w:tr>
    </w:tbl>
    <w:p w14:paraId="37F2B0B6" w14:textId="77777777" w:rsidR="00C455B5" w:rsidRPr="00CD09EE" w:rsidRDefault="00C455B5" w:rsidP="003A5843">
      <w:pPr>
        <w:pStyle w:val="BasistekstPrinsClausFonds"/>
        <w:spacing w:line="276" w:lineRule="auto"/>
        <w:rPr>
          <w:rFonts w:ascii="Helvetica" w:hAnsi="Helvetica" w:cs="Arial"/>
          <w:sz w:val="20"/>
          <w:lang w:val="en-US"/>
        </w:rPr>
      </w:pPr>
    </w:p>
    <w:p w14:paraId="7472065D" w14:textId="73B7D447" w:rsidR="00CD0282" w:rsidRPr="00CD09EE" w:rsidRDefault="00C455B5" w:rsidP="003A5843">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summary</w:t>
      </w:r>
      <w:r w:rsidR="00EE6BF5" w:rsidRPr="00CD09EE">
        <w:rPr>
          <w:rFonts w:ascii="Helvetica" w:hAnsi="Helvetica" w:cs="Arial"/>
          <w:sz w:val="20"/>
          <w:lang w:val="en-US"/>
        </w:rPr>
        <w:t xml:space="preserve"> (</w:t>
      </w:r>
      <w:r w:rsidR="0036657F">
        <w:rPr>
          <w:rFonts w:ascii="Helvetica" w:hAnsi="Helvetica" w:cs="Arial"/>
          <w:sz w:val="20"/>
          <w:lang w:val="en-US"/>
        </w:rPr>
        <w:t>max. 4</w:t>
      </w:r>
      <w:r w:rsidR="00EE6BF5" w:rsidRPr="00CD09EE">
        <w:rPr>
          <w:rFonts w:ascii="Helvetica" w:hAnsi="Helvetica" w:cs="Arial"/>
          <w:sz w:val="20"/>
          <w:lang w:val="en-US"/>
        </w:rPr>
        <w:t>00 words)</w:t>
      </w:r>
      <w:r w:rsidRPr="00CD09EE">
        <w:rPr>
          <w:rFonts w:ascii="Helvetica" w:hAnsi="Helvetica" w:cs="Arial"/>
          <w:sz w:val="20"/>
          <w:lang w:val="en-US"/>
        </w:rPr>
        <w:t>:</w:t>
      </w:r>
    </w:p>
    <w:tbl>
      <w:tblPr>
        <w:tblStyle w:val="Tabelraster"/>
        <w:tblW w:w="0" w:type="auto"/>
        <w:tblLook w:val="04A0" w:firstRow="1" w:lastRow="0" w:firstColumn="1" w:lastColumn="0" w:noHBand="0" w:noVBand="1"/>
      </w:tblPr>
      <w:tblGrid>
        <w:gridCol w:w="9060"/>
      </w:tblGrid>
      <w:tr w:rsidR="00CD0282" w:rsidRPr="0036657F" w14:paraId="66211FB1" w14:textId="77777777" w:rsidTr="00514FD2">
        <w:tc>
          <w:tcPr>
            <w:tcW w:w="9060" w:type="dxa"/>
          </w:tcPr>
          <w:p w14:paraId="556B0C3A" w14:textId="52698937" w:rsidR="00CD0282" w:rsidRPr="003D718D" w:rsidRDefault="003D718D" w:rsidP="003A5843">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What is the project about, and why is this project important to you. Why are you the best person to tell this story</w:t>
            </w:r>
            <w:r>
              <w:rPr>
                <w:rFonts w:ascii="Helvetica" w:hAnsi="Helvetica" w:cs="Arial"/>
                <w:i/>
                <w:iCs/>
                <w:sz w:val="18"/>
                <w:lang w:val="en-US"/>
              </w:rPr>
              <w:t>?</w:t>
            </w:r>
          </w:p>
          <w:p w14:paraId="13200D45" w14:textId="77777777" w:rsidR="00CD0282" w:rsidRPr="00CD09EE" w:rsidRDefault="00CD0282" w:rsidP="003A5843">
            <w:pPr>
              <w:pStyle w:val="BasistekstPrinsClausFonds"/>
              <w:spacing w:line="276" w:lineRule="auto"/>
              <w:rPr>
                <w:rFonts w:ascii="Helvetica" w:hAnsi="Helvetica" w:cs="Arial"/>
                <w:lang w:val="en-US"/>
              </w:rPr>
            </w:pPr>
          </w:p>
          <w:p w14:paraId="4FA9D334" w14:textId="77777777" w:rsidR="00CD0282" w:rsidRPr="00CD09EE" w:rsidRDefault="00CD0282" w:rsidP="003A5843">
            <w:pPr>
              <w:pStyle w:val="BasistekstPrinsClausFonds"/>
              <w:spacing w:line="276" w:lineRule="auto"/>
              <w:rPr>
                <w:rFonts w:ascii="Helvetica" w:hAnsi="Helvetica" w:cs="Arial"/>
                <w:lang w:val="en-US"/>
              </w:rPr>
            </w:pPr>
          </w:p>
          <w:p w14:paraId="41184224" w14:textId="77777777" w:rsidR="00CD0282" w:rsidRPr="00CD09EE" w:rsidRDefault="00CD0282" w:rsidP="003A5843">
            <w:pPr>
              <w:pStyle w:val="BasistekstPrinsClausFonds"/>
              <w:spacing w:line="276" w:lineRule="auto"/>
              <w:rPr>
                <w:rFonts w:ascii="Helvetica" w:hAnsi="Helvetica" w:cs="Arial"/>
                <w:lang w:val="en-US"/>
              </w:rPr>
            </w:pPr>
          </w:p>
          <w:p w14:paraId="5AAE2728" w14:textId="77777777" w:rsidR="00CD0282" w:rsidRPr="00CD09EE" w:rsidRDefault="00CD0282" w:rsidP="003A5843">
            <w:pPr>
              <w:pStyle w:val="BasistekstPrinsClausFonds"/>
              <w:spacing w:line="276" w:lineRule="auto"/>
              <w:rPr>
                <w:rFonts w:ascii="Helvetica" w:hAnsi="Helvetica" w:cs="Arial"/>
                <w:lang w:val="en-US"/>
              </w:rPr>
            </w:pPr>
          </w:p>
        </w:tc>
      </w:tr>
    </w:tbl>
    <w:p w14:paraId="1FC9B44D" w14:textId="77777777" w:rsidR="003A5843" w:rsidRPr="00CD09EE" w:rsidRDefault="003A5843" w:rsidP="003A5843">
      <w:pPr>
        <w:pStyle w:val="BasistekstPrinsClausFonds"/>
        <w:spacing w:line="276" w:lineRule="auto"/>
        <w:rPr>
          <w:rFonts w:ascii="Helvetica" w:hAnsi="Helvetica" w:cs="Arial"/>
          <w:sz w:val="20"/>
          <w:lang w:val="en-US"/>
        </w:rPr>
      </w:pPr>
    </w:p>
    <w:p w14:paraId="1816B023" w14:textId="77777777" w:rsidR="00CD0282" w:rsidRPr="00CD09EE" w:rsidRDefault="00CD0282" w:rsidP="003A5843">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location:</w:t>
      </w:r>
    </w:p>
    <w:tbl>
      <w:tblPr>
        <w:tblStyle w:val="Tabelraster"/>
        <w:tblW w:w="0" w:type="auto"/>
        <w:tblLook w:val="04A0" w:firstRow="1" w:lastRow="0" w:firstColumn="1" w:lastColumn="0" w:noHBand="0" w:noVBand="1"/>
      </w:tblPr>
      <w:tblGrid>
        <w:gridCol w:w="9060"/>
      </w:tblGrid>
      <w:tr w:rsidR="003A5843" w:rsidRPr="0036657F" w14:paraId="78F6A296" w14:textId="77777777" w:rsidTr="00514FD2">
        <w:tc>
          <w:tcPr>
            <w:tcW w:w="9060" w:type="dxa"/>
          </w:tcPr>
          <w:p w14:paraId="396FF11A" w14:textId="12534530" w:rsidR="003A5843" w:rsidRPr="003D718D" w:rsidRDefault="003D718D" w:rsidP="003A5843">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Where will the project be made? Which country does the project cover?</w:t>
            </w:r>
          </w:p>
          <w:p w14:paraId="168149BD" w14:textId="77777777" w:rsidR="003A5843" w:rsidRPr="00CD09EE" w:rsidRDefault="003A5843" w:rsidP="003A5843">
            <w:pPr>
              <w:pStyle w:val="BasistekstPrinsClausFonds"/>
              <w:spacing w:line="276" w:lineRule="auto"/>
              <w:rPr>
                <w:rFonts w:ascii="Helvetica" w:hAnsi="Helvetica" w:cs="Arial"/>
                <w:lang w:val="en-US"/>
              </w:rPr>
            </w:pPr>
          </w:p>
        </w:tc>
      </w:tr>
    </w:tbl>
    <w:p w14:paraId="28C846E9" w14:textId="77777777" w:rsidR="00CD0282" w:rsidRPr="00CD09EE" w:rsidRDefault="00CD0282" w:rsidP="003A5843">
      <w:pPr>
        <w:pStyle w:val="BasistekstPrinsClausFonds"/>
        <w:spacing w:line="276" w:lineRule="auto"/>
        <w:rPr>
          <w:rFonts w:ascii="Helvetica" w:hAnsi="Helvetica" w:cs="Arial"/>
          <w:b/>
          <w:lang w:val="en-US"/>
        </w:rPr>
      </w:pPr>
    </w:p>
    <w:p w14:paraId="26551A35" w14:textId="43048FCB" w:rsidR="00C455B5" w:rsidRPr="00CD09EE" w:rsidRDefault="00C455B5" w:rsidP="003A5843">
      <w:pPr>
        <w:pStyle w:val="BasistekstPrinsClausFonds"/>
        <w:spacing w:line="276" w:lineRule="auto"/>
        <w:rPr>
          <w:rFonts w:ascii="Helvetica" w:hAnsi="Helvetica" w:cs="Arial"/>
          <w:sz w:val="20"/>
          <w:lang w:val="en-US"/>
        </w:rPr>
      </w:pPr>
      <w:r w:rsidRPr="00CD09EE">
        <w:rPr>
          <w:rFonts w:ascii="Helvetica" w:hAnsi="Helvetica" w:cs="Arial"/>
          <w:sz w:val="20"/>
          <w:lang w:val="en-US"/>
        </w:rPr>
        <w:t>Project methodology</w:t>
      </w:r>
      <w:r w:rsidR="00EE6BF5" w:rsidRPr="00CD09EE">
        <w:rPr>
          <w:rFonts w:ascii="Helvetica" w:hAnsi="Helvetica" w:cs="Arial"/>
          <w:sz w:val="20"/>
          <w:lang w:val="en-US"/>
        </w:rPr>
        <w:t xml:space="preserve"> (</w:t>
      </w:r>
      <w:r w:rsidR="0036657F">
        <w:rPr>
          <w:rFonts w:ascii="Helvetica" w:hAnsi="Helvetica" w:cs="Arial"/>
          <w:sz w:val="20"/>
          <w:lang w:val="en-US"/>
        </w:rPr>
        <w:t>max. 3</w:t>
      </w:r>
      <w:r w:rsidR="00EE6BF5" w:rsidRPr="00CD09EE">
        <w:rPr>
          <w:rFonts w:ascii="Helvetica" w:hAnsi="Helvetica" w:cs="Arial"/>
          <w:sz w:val="20"/>
          <w:lang w:val="en-US"/>
        </w:rPr>
        <w:t>00 words)</w:t>
      </w:r>
      <w:r w:rsidRPr="00CD09EE">
        <w:rPr>
          <w:rFonts w:ascii="Helvetica" w:hAnsi="Helvetica" w:cs="Arial"/>
          <w:sz w:val="20"/>
          <w:lang w:val="en-US"/>
        </w:rPr>
        <w:t>:</w:t>
      </w:r>
    </w:p>
    <w:tbl>
      <w:tblPr>
        <w:tblStyle w:val="Tabelraster"/>
        <w:tblW w:w="0" w:type="auto"/>
        <w:tblLook w:val="04A0" w:firstRow="1" w:lastRow="0" w:firstColumn="1" w:lastColumn="0" w:noHBand="0" w:noVBand="1"/>
      </w:tblPr>
      <w:tblGrid>
        <w:gridCol w:w="9060"/>
      </w:tblGrid>
      <w:tr w:rsidR="00C455B5" w:rsidRPr="0036657F" w14:paraId="044E21B3" w14:textId="77777777" w:rsidTr="00514FD2">
        <w:tc>
          <w:tcPr>
            <w:tcW w:w="9060" w:type="dxa"/>
          </w:tcPr>
          <w:p w14:paraId="29DB3A9F" w14:textId="21A120DA" w:rsidR="00C455B5" w:rsidRPr="003D718D" w:rsidRDefault="003D718D" w:rsidP="00514FD2">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 xml:space="preserve">What is the methodology of the project? How will you achieve and carry out the project from the beginning until the end? What sort of photography work will you be doing for the project? Will you be working with other photographers? Or with a writer? </w:t>
            </w:r>
          </w:p>
          <w:p w14:paraId="50C7CD4C" w14:textId="1E94A54B" w:rsidR="003D718D" w:rsidRPr="003D718D" w:rsidRDefault="003D718D" w:rsidP="00514FD2">
            <w:pPr>
              <w:pStyle w:val="BasistekstPrinsClausFonds"/>
              <w:spacing w:line="276" w:lineRule="auto"/>
              <w:rPr>
                <w:rFonts w:ascii="Helvetica" w:hAnsi="Helvetica" w:cs="Arial"/>
                <w:i/>
                <w:iCs/>
                <w:sz w:val="18"/>
                <w:lang w:val="en-US"/>
              </w:rPr>
            </w:pPr>
            <w:r w:rsidRPr="003D718D">
              <w:rPr>
                <w:rFonts w:ascii="Helvetica" w:hAnsi="Helvetica" w:cs="Arial"/>
                <w:i/>
                <w:iCs/>
                <w:sz w:val="18"/>
                <w:lang w:val="en-US"/>
              </w:rPr>
              <w:t>Explain how you will have access to the right people or spaces to carry out this project.</w:t>
            </w:r>
          </w:p>
          <w:p w14:paraId="5A64B7A8" w14:textId="77777777" w:rsidR="00C455B5" w:rsidRPr="00CD09EE" w:rsidRDefault="00C455B5" w:rsidP="00514FD2">
            <w:pPr>
              <w:pStyle w:val="BasistekstPrinsClausFonds"/>
              <w:spacing w:line="276" w:lineRule="auto"/>
              <w:rPr>
                <w:rFonts w:ascii="Helvetica" w:hAnsi="Helvetica" w:cs="Arial"/>
                <w:lang w:val="en-US"/>
              </w:rPr>
            </w:pPr>
          </w:p>
          <w:p w14:paraId="162A141E" w14:textId="77777777" w:rsidR="00E34E5B" w:rsidRPr="00CD09EE" w:rsidRDefault="00E34E5B" w:rsidP="00514FD2">
            <w:pPr>
              <w:pStyle w:val="BasistekstPrinsClausFonds"/>
              <w:spacing w:line="276" w:lineRule="auto"/>
              <w:rPr>
                <w:rFonts w:ascii="Helvetica" w:hAnsi="Helvetica" w:cs="Arial"/>
                <w:lang w:val="en-US"/>
              </w:rPr>
            </w:pPr>
          </w:p>
          <w:p w14:paraId="67528475" w14:textId="77777777" w:rsidR="00E34E5B" w:rsidRPr="00CD09EE" w:rsidRDefault="00E34E5B" w:rsidP="00514FD2">
            <w:pPr>
              <w:pStyle w:val="BasistekstPrinsClausFonds"/>
              <w:spacing w:line="276" w:lineRule="auto"/>
              <w:rPr>
                <w:rFonts w:ascii="Helvetica" w:hAnsi="Helvetica" w:cs="Arial"/>
                <w:lang w:val="en-US"/>
              </w:rPr>
            </w:pPr>
          </w:p>
          <w:p w14:paraId="63B07A3B" w14:textId="77777777" w:rsidR="00E34E5B" w:rsidRPr="00CD09EE" w:rsidRDefault="00E34E5B" w:rsidP="00514FD2">
            <w:pPr>
              <w:pStyle w:val="BasistekstPrinsClausFonds"/>
              <w:spacing w:line="276" w:lineRule="auto"/>
              <w:rPr>
                <w:rFonts w:ascii="Helvetica" w:hAnsi="Helvetica" w:cs="Arial"/>
                <w:lang w:val="en-US"/>
              </w:rPr>
            </w:pPr>
          </w:p>
        </w:tc>
      </w:tr>
    </w:tbl>
    <w:p w14:paraId="446F7198" w14:textId="77777777" w:rsidR="00C455B5" w:rsidRPr="00CD09EE" w:rsidRDefault="00C455B5" w:rsidP="00534250">
      <w:pPr>
        <w:spacing w:line="276" w:lineRule="auto"/>
        <w:rPr>
          <w:rFonts w:ascii="Helvetica" w:hAnsi="Helvetica" w:cs="Arial"/>
          <w:b/>
          <w:lang w:val="en-US"/>
        </w:rPr>
      </w:pPr>
    </w:p>
    <w:p w14:paraId="0265BC73" w14:textId="5AE48E58" w:rsidR="00534250" w:rsidRPr="00CD09EE" w:rsidRDefault="00EE6BF5" w:rsidP="00534250">
      <w:pPr>
        <w:pStyle w:val="BasistekstPrinsClausFonds"/>
        <w:spacing w:line="360" w:lineRule="auto"/>
        <w:rPr>
          <w:rFonts w:ascii="Helvetica" w:hAnsi="Helvetica" w:cs="Arial"/>
          <w:sz w:val="20"/>
          <w:lang w:val="en-US"/>
        </w:rPr>
      </w:pPr>
      <w:r w:rsidRPr="00CD09EE">
        <w:rPr>
          <w:rFonts w:ascii="Helvetica" w:hAnsi="Helvetica" w:cs="Arial"/>
          <w:sz w:val="20"/>
          <w:lang w:val="en-US"/>
        </w:rPr>
        <w:t>What is the relevance of this topic within the context (</w:t>
      </w:r>
      <w:r w:rsidR="0036657F">
        <w:rPr>
          <w:rFonts w:ascii="Helvetica" w:hAnsi="Helvetica" w:cs="Arial"/>
          <w:sz w:val="20"/>
          <w:lang w:val="en-US"/>
        </w:rPr>
        <w:t xml:space="preserve">max. </w:t>
      </w:r>
      <w:r w:rsidRPr="00CD09EE">
        <w:rPr>
          <w:rFonts w:ascii="Helvetica" w:hAnsi="Helvetica" w:cs="Arial"/>
          <w:sz w:val="20"/>
          <w:lang w:val="en-US"/>
        </w:rPr>
        <w:t>300 words):</w:t>
      </w:r>
    </w:p>
    <w:tbl>
      <w:tblPr>
        <w:tblStyle w:val="Tabelraster"/>
        <w:tblW w:w="0" w:type="auto"/>
        <w:tblLook w:val="04A0" w:firstRow="1" w:lastRow="0" w:firstColumn="1" w:lastColumn="0" w:noHBand="0" w:noVBand="1"/>
      </w:tblPr>
      <w:tblGrid>
        <w:gridCol w:w="9060"/>
      </w:tblGrid>
      <w:tr w:rsidR="00534250" w:rsidRPr="0036657F" w14:paraId="6993925F" w14:textId="77777777" w:rsidTr="00514FD2">
        <w:tc>
          <w:tcPr>
            <w:tcW w:w="9060" w:type="dxa"/>
          </w:tcPr>
          <w:p w14:paraId="13FB2E4B" w14:textId="0D7E4B05" w:rsidR="00534250" w:rsidRPr="003D718D" w:rsidRDefault="003D718D" w:rsidP="00514FD2">
            <w:pPr>
              <w:pStyle w:val="BasistekstPrinsClausFonds"/>
              <w:rPr>
                <w:rFonts w:ascii="Helvetica" w:hAnsi="Helvetica" w:cs="Arial"/>
                <w:bCs/>
                <w:sz w:val="18"/>
                <w:lang w:val="en-US"/>
              </w:rPr>
            </w:pPr>
            <w:r w:rsidRPr="003D718D">
              <w:rPr>
                <w:rFonts w:ascii="Helvetica" w:hAnsi="Helvetica" w:cs="Arial"/>
                <w:bCs/>
                <w:sz w:val="18"/>
                <w:lang w:val="en-US"/>
              </w:rPr>
              <w:t>Why have you chosen for this theme/topic? What is your own motivation and affinity to the theme? What are some important contextual aspects which the jury might have to know to understand better the urgency of your project?</w:t>
            </w:r>
          </w:p>
          <w:p w14:paraId="69A64782" w14:textId="77777777" w:rsidR="00534250" w:rsidRDefault="00534250" w:rsidP="00514FD2">
            <w:pPr>
              <w:pStyle w:val="BasistekstPrinsClausFonds"/>
              <w:rPr>
                <w:rFonts w:ascii="Helvetica" w:hAnsi="Helvetica" w:cs="Arial"/>
                <w:b/>
                <w:lang w:val="en-US"/>
              </w:rPr>
            </w:pPr>
          </w:p>
          <w:p w14:paraId="14F88B95" w14:textId="77777777" w:rsidR="0036657F" w:rsidRPr="00CD09EE" w:rsidRDefault="0036657F" w:rsidP="00514FD2">
            <w:pPr>
              <w:pStyle w:val="BasistekstPrinsClausFonds"/>
              <w:rPr>
                <w:rFonts w:ascii="Helvetica" w:hAnsi="Helvetica" w:cs="Arial"/>
                <w:b/>
                <w:lang w:val="en-US"/>
              </w:rPr>
            </w:pPr>
          </w:p>
          <w:p w14:paraId="2B12435C" w14:textId="77777777" w:rsidR="00534250" w:rsidRPr="00CD09EE" w:rsidRDefault="00534250" w:rsidP="00514FD2">
            <w:pPr>
              <w:pStyle w:val="BasistekstPrinsClausFonds"/>
              <w:rPr>
                <w:rFonts w:ascii="Helvetica" w:hAnsi="Helvetica" w:cs="Arial"/>
                <w:b/>
                <w:lang w:val="en-US"/>
              </w:rPr>
            </w:pPr>
          </w:p>
          <w:p w14:paraId="76AEE0EF" w14:textId="77777777" w:rsidR="00534250" w:rsidRPr="00CD09EE" w:rsidRDefault="00534250" w:rsidP="00514FD2">
            <w:pPr>
              <w:pStyle w:val="BasistekstPrinsClausFonds"/>
              <w:rPr>
                <w:rFonts w:ascii="Helvetica" w:hAnsi="Helvetica" w:cs="Arial"/>
                <w:b/>
                <w:lang w:val="en-US"/>
              </w:rPr>
            </w:pPr>
          </w:p>
          <w:p w14:paraId="2DF819BA" w14:textId="77777777" w:rsidR="00534250" w:rsidRPr="00CD09EE" w:rsidRDefault="00534250" w:rsidP="00514FD2">
            <w:pPr>
              <w:pStyle w:val="BasistekstPrinsClausFonds"/>
              <w:rPr>
                <w:rFonts w:ascii="Helvetica" w:hAnsi="Helvetica" w:cs="Arial"/>
                <w:b/>
                <w:lang w:val="en-US"/>
              </w:rPr>
            </w:pPr>
          </w:p>
          <w:p w14:paraId="21FFB370" w14:textId="77777777" w:rsidR="00534250" w:rsidRPr="00CD09EE" w:rsidRDefault="00534250" w:rsidP="00514FD2">
            <w:pPr>
              <w:pStyle w:val="BasistekstPrinsClausFonds"/>
              <w:rPr>
                <w:rFonts w:ascii="Helvetica" w:hAnsi="Helvetica" w:cs="Arial"/>
                <w:b/>
                <w:lang w:val="en-US"/>
              </w:rPr>
            </w:pPr>
          </w:p>
        </w:tc>
      </w:tr>
    </w:tbl>
    <w:p w14:paraId="5D6339AD" w14:textId="77777777" w:rsidR="00534250" w:rsidRPr="00CD09EE" w:rsidRDefault="00534250" w:rsidP="00534250">
      <w:pPr>
        <w:pStyle w:val="BasistekstPrinsClausFonds"/>
        <w:rPr>
          <w:rFonts w:ascii="Helvetica" w:hAnsi="Helvetica" w:cs="Arial"/>
          <w:b/>
          <w:lang w:val="en-US"/>
        </w:rPr>
      </w:pPr>
    </w:p>
    <w:p w14:paraId="42A882A8" w14:textId="64E6A37E" w:rsidR="00534250" w:rsidRPr="00CD09EE" w:rsidRDefault="00EE6BF5" w:rsidP="00534250">
      <w:pPr>
        <w:pStyle w:val="BasistekstPrinsClausFonds"/>
        <w:spacing w:line="360" w:lineRule="auto"/>
        <w:rPr>
          <w:rFonts w:ascii="Helvetica" w:hAnsi="Helvetica" w:cs="Arial"/>
          <w:sz w:val="20"/>
          <w:lang w:val="en-US"/>
        </w:rPr>
      </w:pPr>
      <w:r w:rsidRPr="00CD09EE">
        <w:rPr>
          <w:rFonts w:ascii="Helvetica" w:hAnsi="Helvetica" w:cs="Arial"/>
          <w:sz w:val="20"/>
          <w:lang w:val="en-US"/>
        </w:rPr>
        <w:t>Why is this theme important for you as a photographer/artist (</w:t>
      </w:r>
      <w:r w:rsidR="0036657F">
        <w:rPr>
          <w:rFonts w:ascii="Helvetica" w:hAnsi="Helvetica" w:cs="Arial"/>
          <w:sz w:val="20"/>
          <w:lang w:val="en-US"/>
        </w:rPr>
        <w:t xml:space="preserve">max. </w:t>
      </w:r>
      <w:r w:rsidRPr="00CD09EE">
        <w:rPr>
          <w:rFonts w:ascii="Helvetica" w:hAnsi="Helvetica" w:cs="Arial"/>
          <w:sz w:val="20"/>
          <w:lang w:val="en-US"/>
        </w:rPr>
        <w:t>300 words):</w:t>
      </w:r>
    </w:p>
    <w:tbl>
      <w:tblPr>
        <w:tblStyle w:val="Tabelraster"/>
        <w:tblW w:w="0" w:type="auto"/>
        <w:tblLook w:val="04A0" w:firstRow="1" w:lastRow="0" w:firstColumn="1" w:lastColumn="0" w:noHBand="0" w:noVBand="1"/>
      </w:tblPr>
      <w:tblGrid>
        <w:gridCol w:w="9060"/>
      </w:tblGrid>
      <w:tr w:rsidR="00534250" w:rsidRPr="0036657F" w14:paraId="78258E4B" w14:textId="77777777" w:rsidTr="00514FD2">
        <w:tc>
          <w:tcPr>
            <w:tcW w:w="9060" w:type="dxa"/>
          </w:tcPr>
          <w:p w14:paraId="55A93495" w14:textId="0A68C506" w:rsidR="00534250" w:rsidRPr="003D718D" w:rsidRDefault="003D718D" w:rsidP="00514FD2">
            <w:pPr>
              <w:pStyle w:val="BasistekstPrinsClausFonds"/>
              <w:rPr>
                <w:rFonts w:ascii="Helvetica" w:hAnsi="Helvetica" w:cs="Arial"/>
                <w:bCs/>
                <w:sz w:val="18"/>
                <w:lang w:val="en-US"/>
              </w:rPr>
            </w:pPr>
            <w:r w:rsidRPr="003D718D">
              <w:rPr>
                <w:rFonts w:ascii="Helvetica" w:hAnsi="Helvetica" w:cs="Arial"/>
                <w:bCs/>
                <w:sz w:val="18"/>
                <w:lang w:val="en-US"/>
              </w:rPr>
              <w:t>Explain why it is important for your own professional development to carry out this project specifically? How do you expect to grow from this experience and the work on this project? What are some risks you might have to watch out for while doing this project?</w:t>
            </w:r>
          </w:p>
          <w:p w14:paraId="575311E4" w14:textId="77777777" w:rsidR="00534250" w:rsidRPr="00CD09EE" w:rsidRDefault="00534250" w:rsidP="00514FD2">
            <w:pPr>
              <w:pStyle w:val="BasistekstPrinsClausFonds"/>
              <w:rPr>
                <w:rFonts w:ascii="Helvetica" w:hAnsi="Helvetica" w:cs="Arial"/>
                <w:b/>
                <w:lang w:val="en-US"/>
              </w:rPr>
            </w:pPr>
          </w:p>
          <w:p w14:paraId="28E248E6" w14:textId="77777777" w:rsidR="00534250" w:rsidRPr="00CD09EE" w:rsidRDefault="00534250" w:rsidP="00514FD2">
            <w:pPr>
              <w:pStyle w:val="BasistekstPrinsClausFonds"/>
              <w:rPr>
                <w:rFonts w:ascii="Helvetica" w:hAnsi="Helvetica" w:cs="Arial"/>
                <w:b/>
                <w:lang w:val="en-US"/>
              </w:rPr>
            </w:pPr>
          </w:p>
          <w:p w14:paraId="1C9F74B2" w14:textId="77777777" w:rsidR="00534250" w:rsidRPr="00CD09EE" w:rsidRDefault="00534250" w:rsidP="00514FD2">
            <w:pPr>
              <w:pStyle w:val="BasistekstPrinsClausFonds"/>
              <w:rPr>
                <w:rFonts w:ascii="Helvetica" w:hAnsi="Helvetica" w:cs="Arial"/>
                <w:b/>
                <w:lang w:val="en-US"/>
              </w:rPr>
            </w:pPr>
          </w:p>
          <w:p w14:paraId="2C4C8950" w14:textId="77777777" w:rsidR="00534250" w:rsidRPr="00CD09EE" w:rsidRDefault="00534250" w:rsidP="00514FD2">
            <w:pPr>
              <w:pStyle w:val="BasistekstPrinsClausFonds"/>
              <w:rPr>
                <w:rFonts w:ascii="Helvetica" w:hAnsi="Helvetica" w:cs="Arial"/>
                <w:b/>
                <w:lang w:val="en-US"/>
              </w:rPr>
            </w:pPr>
          </w:p>
          <w:p w14:paraId="0F3C81D4" w14:textId="77777777" w:rsidR="00534250" w:rsidRDefault="00534250" w:rsidP="00514FD2">
            <w:pPr>
              <w:pStyle w:val="BasistekstPrinsClausFonds"/>
              <w:rPr>
                <w:rFonts w:ascii="Helvetica" w:hAnsi="Helvetica" w:cs="Arial"/>
                <w:b/>
                <w:lang w:val="en-US"/>
              </w:rPr>
            </w:pPr>
          </w:p>
          <w:p w14:paraId="560D6113" w14:textId="77777777" w:rsidR="0036657F" w:rsidRPr="00CD09EE" w:rsidRDefault="0036657F" w:rsidP="00514FD2">
            <w:pPr>
              <w:pStyle w:val="BasistekstPrinsClausFonds"/>
              <w:rPr>
                <w:rFonts w:ascii="Helvetica" w:hAnsi="Helvetica" w:cs="Arial"/>
                <w:b/>
                <w:lang w:val="en-US"/>
              </w:rPr>
            </w:pPr>
          </w:p>
          <w:p w14:paraId="1F4D6B99" w14:textId="77777777" w:rsidR="00534250" w:rsidRPr="00CD09EE" w:rsidRDefault="00534250" w:rsidP="00514FD2">
            <w:pPr>
              <w:pStyle w:val="BasistekstPrinsClausFonds"/>
              <w:rPr>
                <w:rFonts w:ascii="Helvetica" w:hAnsi="Helvetica" w:cs="Arial"/>
                <w:b/>
                <w:lang w:val="en-US"/>
              </w:rPr>
            </w:pPr>
          </w:p>
        </w:tc>
      </w:tr>
    </w:tbl>
    <w:p w14:paraId="24619721" w14:textId="77777777" w:rsidR="00CD09EE" w:rsidRDefault="00CD09EE" w:rsidP="00A9737C">
      <w:pPr>
        <w:pStyle w:val="BasistekstPrinsClausFonds"/>
        <w:spacing w:line="360" w:lineRule="auto"/>
        <w:rPr>
          <w:rFonts w:ascii="Helvetica" w:hAnsi="Helvetica" w:cs="Arial"/>
          <w:sz w:val="20"/>
          <w:lang w:val="en-US"/>
        </w:rPr>
      </w:pPr>
    </w:p>
    <w:p w14:paraId="53D0B88C" w14:textId="2FF12D54" w:rsidR="003A5843" w:rsidRPr="00CD09EE" w:rsidRDefault="003A5843" w:rsidP="00A9737C">
      <w:pPr>
        <w:pStyle w:val="BasistekstPrinsClausFonds"/>
        <w:spacing w:line="360" w:lineRule="auto"/>
        <w:rPr>
          <w:rFonts w:ascii="Helvetica" w:hAnsi="Helvetica" w:cs="Arial"/>
          <w:sz w:val="20"/>
          <w:lang w:val="en-US"/>
        </w:rPr>
      </w:pPr>
      <w:r w:rsidRPr="00CD09EE">
        <w:rPr>
          <w:rFonts w:ascii="Helvetica" w:hAnsi="Helvetica" w:cs="Arial"/>
          <w:sz w:val="20"/>
          <w:lang w:val="en-US"/>
        </w:rPr>
        <w:t>Visual Outcome and Distribution Strategy</w:t>
      </w:r>
      <w:r w:rsidR="00D34528">
        <w:rPr>
          <w:rFonts w:ascii="Helvetica" w:hAnsi="Helvetica" w:cs="Arial"/>
          <w:sz w:val="20"/>
          <w:lang w:val="en-US"/>
        </w:rPr>
        <w:t xml:space="preserve"> (300 words)</w:t>
      </w:r>
      <w:r w:rsidR="00EE6BF5" w:rsidRPr="00CD09EE">
        <w:rPr>
          <w:rFonts w:ascii="Helvetica" w:hAnsi="Helvetica" w:cs="Arial"/>
          <w:sz w:val="20"/>
          <w:lang w:val="en-US"/>
        </w:rPr>
        <w:t>:</w:t>
      </w:r>
    </w:p>
    <w:tbl>
      <w:tblPr>
        <w:tblStyle w:val="Tabelraster"/>
        <w:tblW w:w="0" w:type="auto"/>
        <w:tblLook w:val="04A0" w:firstRow="1" w:lastRow="0" w:firstColumn="1" w:lastColumn="0" w:noHBand="0" w:noVBand="1"/>
      </w:tblPr>
      <w:tblGrid>
        <w:gridCol w:w="9060"/>
      </w:tblGrid>
      <w:tr w:rsidR="003A5843" w:rsidRPr="0036657F" w14:paraId="71B4BF80" w14:textId="77777777" w:rsidTr="00514FD2">
        <w:tc>
          <w:tcPr>
            <w:tcW w:w="9060" w:type="dxa"/>
          </w:tcPr>
          <w:p w14:paraId="0944C2E1" w14:textId="022A18AE" w:rsidR="003A5843" w:rsidRPr="00D34528" w:rsidRDefault="00D34528" w:rsidP="00514FD2">
            <w:pPr>
              <w:pStyle w:val="BasistekstPrinsClausFonds"/>
              <w:rPr>
                <w:rFonts w:ascii="Helvetica" w:hAnsi="Helvetica" w:cs="Arial"/>
                <w:bCs/>
                <w:i/>
                <w:iCs/>
                <w:sz w:val="18"/>
                <w:lang w:val="en-US"/>
              </w:rPr>
            </w:pPr>
            <w:r w:rsidRPr="00D34528">
              <w:rPr>
                <w:rFonts w:ascii="Helvetica" w:hAnsi="Helvetica" w:cs="Arial"/>
                <w:bCs/>
                <w:i/>
                <w:iCs/>
                <w:sz w:val="18"/>
                <w:lang w:val="en-US"/>
              </w:rPr>
              <w:t>What will be the outcomes and outputs of your project? For example, it could be a body of work, but could also be a book, or an installation, or exhibition.</w:t>
            </w:r>
          </w:p>
          <w:p w14:paraId="45435A4B" w14:textId="471C4AEA" w:rsidR="00D34528" w:rsidRPr="00D34528" w:rsidRDefault="00D34528" w:rsidP="00514FD2">
            <w:pPr>
              <w:pStyle w:val="BasistekstPrinsClausFonds"/>
              <w:rPr>
                <w:rFonts w:ascii="Helvetica" w:hAnsi="Helvetica" w:cs="Arial"/>
                <w:bCs/>
                <w:i/>
                <w:iCs/>
                <w:sz w:val="18"/>
                <w:lang w:val="en-US"/>
              </w:rPr>
            </w:pPr>
            <w:r w:rsidRPr="00D34528">
              <w:rPr>
                <w:rFonts w:ascii="Helvetica" w:hAnsi="Helvetica" w:cs="Arial"/>
                <w:bCs/>
                <w:i/>
                <w:iCs/>
                <w:sz w:val="18"/>
                <w:lang w:val="en-US"/>
              </w:rPr>
              <w:t xml:space="preserve">How do you foresee the distribution of the work? </w:t>
            </w:r>
          </w:p>
          <w:p w14:paraId="0D4BB7B0" w14:textId="1E28C55C" w:rsidR="00D34528" w:rsidRPr="00D34528" w:rsidRDefault="00FB2069" w:rsidP="00514FD2">
            <w:pPr>
              <w:pStyle w:val="BasistekstPrinsClausFonds"/>
              <w:rPr>
                <w:rFonts w:ascii="Helvetica" w:hAnsi="Helvetica" w:cs="Arial"/>
                <w:bCs/>
                <w:i/>
                <w:iCs/>
                <w:sz w:val="18"/>
                <w:lang w:val="en-US"/>
              </w:rPr>
            </w:pPr>
            <w:r>
              <w:rPr>
                <w:rFonts w:ascii="Helvetica" w:hAnsi="Helvetica" w:cs="Arial"/>
                <w:bCs/>
                <w:i/>
                <w:iCs/>
                <w:sz w:val="18"/>
                <w:lang w:val="en-US"/>
              </w:rPr>
              <w:t>Do</w:t>
            </w:r>
            <w:r w:rsidR="00D34528" w:rsidRPr="00D34528">
              <w:rPr>
                <w:rFonts w:ascii="Helvetica" w:hAnsi="Helvetica" w:cs="Arial"/>
                <w:bCs/>
                <w:i/>
                <w:iCs/>
                <w:sz w:val="18"/>
                <w:lang w:val="en-US"/>
              </w:rPr>
              <w:t xml:space="preserve"> you have any existing partners or partnerships with publishers or other funders for this project.</w:t>
            </w:r>
          </w:p>
          <w:p w14:paraId="2DF4FA6C" w14:textId="77777777" w:rsidR="00534250" w:rsidRPr="00CD09EE" w:rsidRDefault="00534250" w:rsidP="00514FD2">
            <w:pPr>
              <w:pStyle w:val="BasistekstPrinsClausFonds"/>
              <w:rPr>
                <w:rFonts w:ascii="Helvetica" w:hAnsi="Helvetica" w:cs="Arial"/>
                <w:b/>
                <w:lang w:val="en-US"/>
              </w:rPr>
            </w:pPr>
          </w:p>
          <w:p w14:paraId="2A37BC0E" w14:textId="77777777" w:rsidR="00534250" w:rsidRPr="00CD09EE" w:rsidRDefault="00534250" w:rsidP="00514FD2">
            <w:pPr>
              <w:pStyle w:val="BasistekstPrinsClausFonds"/>
              <w:rPr>
                <w:rFonts w:ascii="Helvetica" w:hAnsi="Helvetica" w:cs="Arial"/>
                <w:b/>
                <w:lang w:val="en-US"/>
              </w:rPr>
            </w:pPr>
          </w:p>
          <w:p w14:paraId="37362F1E" w14:textId="77777777" w:rsidR="00534250" w:rsidRPr="00CD09EE" w:rsidRDefault="00534250" w:rsidP="00514FD2">
            <w:pPr>
              <w:pStyle w:val="BasistekstPrinsClausFonds"/>
              <w:rPr>
                <w:rFonts w:ascii="Helvetica" w:hAnsi="Helvetica" w:cs="Arial"/>
                <w:b/>
                <w:lang w:val="en-US"/>
              </w:rPr>
            </w:pPr>
          </w:p>
          <w:p w14:paraId="34BA570F" w14:textId="77777777" w:rsidR="003A5843" w:rsidRPr="00CD09EE" w:rsidRDefault="003A5843" w:rsidP="00514FD2">
            <w:pPr>
              <w:pStyle w:val="BasistekstPrinsClausFonds"/>
              <w:rPr>
                <w:rFonts w:ascii="Helvetica" w:hAnsi="Helvetica" w:cs="Arial"/>
                <w:b/>
                <w:lang w:val="en-US"/>
              </w:rPr>
            </w:pPr>
          </w:p>
          <w:p w14:paraId="6BAAA706" w14:textId="77777777" w:rsidR="003A5843" w:rsidRPr="00CD09EE" w:rsidRDefault="003A5843" w:rsidP="00514FD2">
            <w:pPr>
              <w:pStyle w:val="BasistekstPrinsClausFonds"/>
              <w:rPr>
                <w:rFonts w:ascii="Helvetica" w:hAnsi="Helvetica" w:cs="Arial"/>
                <w:b/>
                <w:lang w:val="en-US"/>
              </w:rPr>
            </w:pPr>
          </w:p>
          <w:p w14:paraId="0CD68373" w14:textId="77777777" w:rsidR="003A5843" w:rsidRPr="00CD09EE" w:rsidRDefault="003A5843" w:rsidP="00514FD2">
            <w:pPr>
              <w:pStyle w:val="BasistekstPrinsClausFonds"/>
              <w:rPr>
                <w:rFonts w:ascii="Helvetica" w:hAnsi="Helvetica" w:cs="Arial"/>
                <w:b/>
                <w:lang w:val="en-US"/>
              </w:rPr>
            </w:pPr>
          </w:p>
          <w:p w14:paraId="2FAF4347" w14:textId="77777777" w:rsidR="003A5843" w:rsidRPr="00CD09EE" w:rsidRDefault="003A5843" w:rsidP="00514FD2">
            <w:pPr>
              <w:pStyle w:val="BasistekstPrinsClausFonds"/>
              <w:rPr>
                <w:rFonts w:ascii="Helvetica" w:hAnsi="Helvetica" w:cs="Arial"/>
                <w:b/>
                <w:lang w:val="en-US"/>
              </w:rPr>
            </w:pPr>
          </w:p>
        </w:tc>
      </w:tr>
    </w:tbl>
    <w:p w14:paraId="3E2380FE" w14:textId="77777777" w:rsidR="00E34E5B" w:rsidRPr="00CD09EE" w:rsidRDefault="00E34E5B">
      <w:pPr>
        <w:spacing w:line="240" w:lineRule="atLeast"/>
        <w:rPr>
          <w:rFonts w:ascii="Helvetica" w:hAnsi="Helvetica" w:cs="Arial"/>
          <w:b/>
          <w:lang w:val="en-US"/>
        </w:rPr>
      </w:pPr>
    </w:p>
    <w:p w14:paraId="731874E6" w14:textId="16285C58" w:rsidR="00534250" w:rsidRPr="00CD09EE" w:rsidRDefault="00CD09EE" w:rsidP="00534250">
      <w:pPr>
        <w:pStyle w:val="BasistekstPrinsClausFonds"/>
        <w:spacing w:line="276" w:lineRule="auto"/>
        <w:rPr>
          <w:rFonts w:ascii="Helvetica" w:hAnsi="Helvetica" w:cs="Arial"/>
          <w:sz w:val="20"/>
          <w:lang w:val="en-US"/>
        </w:rPr>
      </w:pPr>
      <w:r>
        <w:rPr>
          <w:rFonts w:ascii="Helvetica" w:hAnsi="Helvetica" w:cs="Arial"/>
          <w:sz w:val="20"/>
          <w:lang w:val="en-US"/>
        </w:rPr>
        <w:t>Target group and a</w:t>
      </w:r>
      <w:r w:rsidR="00534250" w:rsidRPr="00CD09EE">
        <w:rPr>
          <w:rFonts w:ascii="Helvetica" w:hAnsi="Helvetica" w:cs="Arial"/>
          <w:sz w:val="20"/>
          <w:lang w:val="en-US"/>
        </w:rPr>
        <w:t xml:space="preserve">udience </w:t>
      </w:r>
      <w:r>
        <w:rPr>
          <w:rFonts w:ascii="Helvetica" w:hAnsi="Helvetica" w:cs="Arial"/>
          <w:sz w:val="20"/>
          <w:lang w:val="en-US"/>
        </w:rPr>
        <w:t>desired for this project</w:t>
      </w:r>
      <w:r w:rsidR="00534250" w:rsidRPr="00CD09EE">
        <w:rPr>
          <w:rFonts w:ascii="Helvetica" w:hAnsi="Helvetica" w:cs="Arial"/>
          <w:sz w:val="20"/>
          <w:lang w:val="en-US"/>
        </w:rPr>
        <w:t xml:space="preserve">: </w:t>
      </w:r>
    </w:p>
    <w:tbl>
      <w:tblPr>
        <w:tblStyle w:val="Tabelraster"/>
        <w:tblW w:w="0" w:type="auto"/>
        <w:tblLook w:val="04A0" w:firstRow="1" w:lastRow="0" w:firstColumn="1" w:lastColumn="0" w:noHBand="0" w:noVBand="1"/>
      </w:tblPr>
      <w:tblGrid>
        <w:gridCol w:w="9060"/>
      </w:tblGrid>
      <w:tr w:rsidR="00534250" w:rsidRPr="0036657F" w14:paraId="57663FEE" w14:textId="77777777" w:rsidTr="00514FD2">
        <w:tc>
          <w:tcPr>
            <w:tcW w:w="9060" w:type="dxa"/>
          </w:tcPr>
          <w:p w14:paraId="7B5AFBBD" w14:textId="1D280D00" w:rsidR="009A60A2" w:rsidRPr="009A60A2" w:rsidRDefault="003B1EEC" w:rsidP="00514FD2">
            <w:pPr>
              <w:pStyle w:val="BasistekstPrinsClausFonds"/>
              <w:spacing w:line="276" w:lineRule="auto"/>
              <w:rPr>
                <w:rFonts w:ascii="Helvetica" w:hAnsi="Helvetica" w:cs="Arial"/>
                <w:i/>
                <w:iCs/>
                <w:sz w:val="18"/>
                <w:lang w:val="en-US"/>
              </w:rPr>
            </w:pPr>
            <w:r w:rsidRPr="009A60A2">
              <w:rPr>
                <w:rFonts w:ascii="Helvetica" w:hAnsi="Helvetica" w:cs="Arial"/>
                <w:i/>
                <w:iCs/>
                <w:sz w:val="18"/>
                <w:lang w:val="en-US"/>
              </w:rPr>
              <w:t xml:space="preserve">Explain who is the target </w:t>
            </w:r>
            <w:r w:rsidR="009A60A2" w:rsidRPr="009A60A2">
              <w:rPr>
                <w:rFonts w:ascii="Helvetica" w:hAnsi="Helvetica" w:cs="Arial"/>
                <w:i/>
                <w:iCs/>
                <w:sz w:val="18"/>
                <w:lang w:val="en-US"/>
              </w:rPr>
              <w:t>audience</w:t>
            </w:r>
            <w:r w:rsidRPr="009A60A2">
              <w:rPr>
                <w:rFonts w:ascii="Helvetica" w:hAnsi="Helvetica" w:cs="Arial"/>
                <w:i/>
                <w:iCs/>
                <w:sz w:val="18"/>
                <w:lang w:val="en-US"/>
              </w:rPr>
              <w:t xml:space="preserve"> for this project. </w:t>
            </w:r>
            <w:r w:rsidR="009A60A2" w:rsidRPr="009A60A2">
              <w:rPr>
                <w:rFonts w:ascii="Helvetica" w:hAnsi="Helvetica" w:cs="Arial"/>
                <w:i/>
                <w:iCs/>
                <w:sz w:val="18"/>
                <w:lang w:val="en-US"/>
              </w:rPr>
              <w:t xml:space="preserve">Please be specific, in defining the target group. </w:t>
            </w:r>
          </w:p>
          <w:p w14:paraId="0C499996" w14:textId="469AB8AE" w:rsidR="00534250" w:rsidRPr="00CD09EE" w:rsidRDefault="009A60A2" w:rsidP="00514FD2">
            <w:pPr>
              <w:pStyle w:val="BasistekstPrinsClausFonds"/>
              <w:spacing w:line="276" w:lineRule="auto"/>
              <w:rPr>
                <w:rFonts w:ascii="Helvetica" w:hAnsi="Helvetica" w:cs="Arial"/>
                <w:lang w:val="en-US"/>
              </w:rPr>
            </w:pPr>
            <w:r w:rsidRPr="009A60A2">
              <w:rPr>
                <w:rFonts w:ascii="Helvetica" w:hAnsi="Helvetica" w:cs="Arial"/>
                <w:i/>
                <w:iCs/>
                <w:sz w:val="18"/>
                <w:lang w:val="en-US"/>
              </w:rPr>
              <w:t xml:space="preserve">Who would you like to see this project? </w:t>
            </w:r>
            <w:r w:rsidR="00FB2069">
              <w:rPr>
                <w:rFonts w:ascii="Helvetica" w:hAnsi="Helvetica" w:cs="Arial"/>
                <w:i/>
                <w:iCs/>
                <w:sz w:val="18"/>
                <w:lang w:val="en-US"/>
              </w:rPr>
              <w:t>H</w:t>
            </w:r>
            <w:r w:rsidR="003B1EEC" w:rsidRPr="009A60A2">
              <w:rPr>
                <w:rFonts w:ascii="Helvetica" w:hAnsi="Helvetica" w:cs="Arial"/>
                <w:i/>
                <w:iCs/>
                <w:sz w:val="18"/>
                <w:lang w:val="en-US"/>
              </w:rPr>
              <w:t xml:space="preserve">ow </w:t>
            </w:r>
            <w:r w:rsidR="00FB2069">
              <w:rPr>
                <w:rFonts w:ascii="Helvetica" w:hAnsi="Helvetica" w:cs="Arial"/>
                <w:i/>
                <w:iCs/>
                <w:sz w:val="18"/>
                <w:lang w:val="en-US"/>
              </w:rPr>
              <w:t xml:space="preserve">do </w:t>
            </w:r>
            <w:r w:rsidR="003B1EEC" w:rsidRPr="009A60A2">
              <w:rPr>
                <w:rFonts w:ascii="Helvetica" w:hAnsi="Helvetica" w:cs="Arial"/>
                <w:i/>
                <w:iCs/>
                <w:sz w:val="18"/>
                <w:lang w:val="en-US"/>
              </w:rPr>
              <w:t>you propose to reach the right target group</w:t>
            </w:r>
            <w:r w:rsidRPr="009A60A2">
              <w:rPr>
                <w:rFonts w:ascii="Helvetica" w:hAnsi="Helvetica" w:cs="Arial"/>
                <w:i/>
                <w:iCs/>
                <w:sz w:val="18"/>
                <w:lang w:val="en-US"/>
              </w:rPr>
              <w:t>. H</w:t>
            </w:r>
            <w:r w:rsidR="003B1EEC" w:rsidRPr="009A60A2">
              <w:rPr>
                <w:rFonts w:ascii="Helvetica" w:hAnsi="Helvetica" w:cs="Arial"/>
                <w:i/>
                <w:iCs/>
                <w:sz w:val="18"/>
                <w:lang w:val="en-US"/>
              </w:rPr>
              <w:t>ow would they benefit from your proposed project</w:t>
            </w:r>
            <w:r w:rsidRPr="009A60A2">
              <w:rPr>
                <w:rFonts w:ascii="Helvetica" w:hAnsi="Helvetica" w:cs="Arial"/>
                <w:i/>
                <w:iCs/>
                <w:sz w:val="18"/>
                <w:lang w:val="en-US"/>
              </w:rPr>
              <w:t xml:space="preserve">? </w:t>
            </w:r>
            <w:r w:rsidR="00FB2069">
              <w:rPr>
                <w:rFonts w:ascii="Helvetica" w:hAnsi="Helvetica" w:cs="Arial"/>
                <w:i/>
                <w:iCs/>
                <w:sz w:val="18"/>
                <w:lang w:val="en-US"/>
              </w:rPr>
              <w:t>Do</w:t>
            </w:r>
            <w:r w:rsidRPr="009A60A2">
              <w:rPr>
                <w:rFonts w:ascii="Helvetica" w:hAnsi="Helvetica" w:cs="Arial"/>
                <w:i/>
                <w:iCs/>
                <w:sz w:val="18"/>
                <w:lang w:val="en-US"/>
              </w:rPr>
              <w:t xml:space="preserve"> you have any experience in the past with this target group.</w:t>
            </w:r>
          </w:p>
          <w:p w14:paraId="7E95D70C" w14:textId="77777777" w:rsidR="00534250" w:rsidRPr="00CD09EE" w:rsidRDefault="00534250" w:rsidP="00514FD2">
            <w:pPr>
              <w:pStyle w:val="BasistekstPrinsClausFonds"/>
              <w:spacing w:line="276" w:lineRule="auto"/>
              <w:rPr>
                <w:rFonts w:ascii="Helvetica" w:hAnsi="Helvetica" w:cs="Arial"/>
                <w:lang w:val="en-US"/>
              </w:rPr>
            </w:pPr>
          </w:p>
          <w:p w14:paraId="5567D31B" w14:textId="77777777" w:rsidR="00534250" w:rsidRDefault="00534250" w:rsidP="00514FD2">
            <w:pPr>
              <w:pStyle w:val="BasistekstPrinsClausFonds"/>
              <w:spacing w:line="276" w:lineRule="auto"/>
              <w:rPr>
                <w:rFonts w:ascii="Helvetica" w:hAnsi="Helvetica" w:cs="Arial"/>
                <w:lang w:val="en-US"/>
              </w:rPr>
            </w:pPr>
          </w:p>
          <w:p w14:paraId="29A02F99" w14:textId="77777777" w:rsidR="0036657F" w:rsidRDefault="0036657F" w:rsidP="00514FD2">
            <w:pPr>
              <w:pStyle w:val="BasistekstPrinsClausFonds"/>
              <w:spacing w:line="276" w:lineRule="auto"/>
              <w:rPr>
                <w:rFonts w:ascii="Helvetica" w:hAnsi="Helvetica" w:cs="Arial"/>
                <w:lang w:val="en-US"/>
              </w:rPr>
            </w:pPr>
          </w:p>
          <w:p w14:paraId="4923F2A6" w14:textId="77777777" w:rsidR="0036657F" w:rsidRPr="00CD09EE" w:rsidRDefault="0036657F" w:rsidP="00514FD2">
            <w:pPr>
              <w:pStyle w:val="BasistekstPrinsClausFonds"/>
              <w:spacing w:line="276" w:lineRule="auto"/>
              <w:rPr>
                <w:rFonts w:ascii="Helvetica" w:hAnsi="Helvetica" w:cs="Arial"/>
                <w:lang w:val="en-US"/>
              </w:rPr>
            </w:pPr>
          </w:p>
          <w:p w14:paraId="0B1A9472" w14:textId="77777777" w:rsidR="00534250" w:rsidRPr="00CD09EE" w:rsidRDefault="00534250" w:rsidP="00514FD2">
            <w:pPr>
              <w:pStyle w:val="BasistekstPrinsClausFonds"/>
              <w:spacing w:line="276" w:lineRule="auto"/>
              <w:rPr>
                <w:rFonts w:ascii="Helvetica" w:hAnsi="Helvetica" w:cs="Arial"/>
                <w:lang w:val="en-US"/>
              </w:rPr>
            </w:pPr>
          </w:p>
          <w:p w14:paraId="15BD8088" w14:textId="77777777" w:rsidR="00534250" w:rsidRPr="00CD09EE" w:rsidRDefault="00534250" w:rsidP="00514FD2">
            <w:pPr>
              <w:pStyle w:val="BasistekstPrinsClausFonds"/>
              <w:spacing w:line="276" w:lineRule="auto"/>
              <w:rPr>
                <w:rFonts w:ascii="Helvetica" w:hAnsi="Helvetica" w:cs="Arial"/>
                <w:lang w:val="en-US"/>
              </w:rPr>
            </w:pPr>
          </w:p>
          <w:p w14:paraId="21F88DD7" w14:textId="77777777" w:rsidR="00534250" w:rsidRPr="00CD09EE" w:rsidRDefault="00534250" w:rsidP="00514FD2">
            <w:pPr>
              <w:pStyle w:val="BasistekstPrinsClausFonds"/>
              <w:spacing w:line="276" w:lineRule="auto"/>
              <w:rPr>
                <w:rFonts w:ascii="Helvetica" w:hAnsi="Helvetica" w:cs="Arial"/>
                <w:lang w:val="en-US"/>
              </w:rPr>
            </w:pPr>
          </w:p>
        </w:tc>
      </w:tr>
    </w:tbl>
    <w:p w14:paraId="08AF6A9A" w14:textId="77777777" w:rsidR="00534250" w:rsidRPr="00CD09EE" w:rsidRDefault="00534250" w:rsidP="00534250">
      <w:pPr>
        <w:pStyle w:val="BasistekstPrinsClausFonds"/>
        <w:spacing w:line="276" w:lineRule="auto"/>
        <w:rPr>
          <w:rFonts w:ascii="Helvetica" w:hAnsi="Helvetica" w:cs="Arial"/>
          <w:sz w:val="20"/>
          <w:lang w:val="en-US"/>
        </w:rPr>
      </w:pPr>
    </w:p>
    <w:p w14:paraId="4C9940F4" w14:textId="77777777" w:rsidR="003A5843" w:rsidRPr="00CD09EE" w:rsidRDefault="003A5843" w:rsidP="001E2E6C">
      <w:pPr>
        <w:pStyle w:val="BasistekstPrinsClausFonds"/>
        <w:rPr>
          <w:rFonts w:ascii="Helvetica" w:hAnsi="Helvetica" w:cs="Arial"/>
          <w:b/>
          <w:lang w:val="en-US"/>
        </w:rPr>
      </w:pPr>
    </w:p>
    <w:p w14:paraId="2E5DB485" w14:textId="0699713B" w:rsidR="00534250" w:rsidRPr="00CD09EE" w:rsidRDefault="00F8414A" w:rsidP="00534250">
      <w:pPr>
        <w:pStyle w:val="BasistekstPrinsClausFonds"/>
        <w:spacing w:line="276" w:lineRule="auto"/>
        <w:rPr>
          <w:rFonts w:ascii="Helvetica" w:hAnsi="Helvetica" w:cs="Arial"/>
          <w:b/>
          <w:color w:val="00538F" w:themeColor="accent2" w:themeShade="BF"/>
          <w:lang w:val="en-US"/>
        </w:rPr>
      </w:pPr>
      <w:r>
        <w:rPr>
          <w:rFonts w:ascii="Helvetica" w:hAnsi="Helvetica" w:cs="Arial"/>
          <w:b/>
          <w:color w:val="00538F" w:themeColor="accent2" w:themeShade="BF"/>
          <w:lang w:val="en-US"/>
        </w:rPr>
        <w:t>Visual Materials</w:t>
      </w:r>
    </w:p>
    <w:p w14:paraId="5BE33106" w14:textId="77777777" w:rsidR="00534250" w:rsidRPr="00CD09EE" w:rsidRDefault="00534250" w:rsidP="00534250">
      <w:pPr>
        <w:pStyle w:val="BasistekstPrinsClausFonds"/>
        <w:spacing w:line="276" w:lineRule="auto"/>
        <w:rPr>
          <w:rFonts w:ascii="Helvetica" w:hAnsi="Helvetica" w:cs="Arial"/>
          <w:color w:val="auto"/>
          <w:sz w:val="20"/>
          <w:lang w:val="en-US"/>
        </w:rPr>
      </w:pPr>
      <w:r w:rsidRPr="00CD09EE">
        <w:rPr>
          <w:rFonts w:ascii="Helvetica" w:hAnsi="Helvetica" w:cs="Arial"/>
          <w:color w:val="auto"/>
          <w:sz w:val="20"/>
          <w:lang w:val="en-US"/>
        </w:rPr>
        <w:t>Dropbox link</w:t>
      </w:r>
    </w:p>
    <w:tbl>
      <w:tblPr>
        <w:tblStyle w:val="Tabelraster"/>
        <w:tblW w:w="0" w:type="auto"/>
        <w:tblCellMar>
          <w:top w:w="57" w:type="dxa"/>
        </w:tblCellMar>
        <w:tblLook w:val="04A0" w:firstRow="1" w:lastRow="0" w:firstColumn="1" w:lastColumn="0" w:noHBand="0" w:noVBand="1"/>
      </w:tblPr>
      <w:tblGrid>
        <w:gridCol w:w="9060"/>
      </w:tblGrid>
      <w:tr w:rsidR="00534250" w:rsidRPr="0036657F" w14:paraId="3774B590" w14:textId="77777777" w:rsidTr="00534250">
        <w:tc>
          <w:tcPr>
            <w:tcW w:w="9060" w:type="dxa"/>
          </w:tcPr>
          <w:p w14:paraId="5BDC1F85" w14:textId="77777777" w:rsidR="00CD09EE" w:rsidRDefault="00534250" w:rsidP="00514FD2">
            <w:pPr>
              <w:pStyle w:val="BasistekstPrinsClausFonds"/>
              <w:spacing w:line="276" w:lineRule="auto"/>
              <w:rPr>
                <w:rFonts w:ascii="Helvetica" w:hAnsi="Helvetica" w:cs="Arial"/>
                <w:color w:val="FF0000" w:themeColor="accent1"/>
                <w:sz w:val="20"/>
                <w:lang w:val="en-US"/>
              </w:rPr>
            </w:pPr>
            <w:r w:rsidRPr="00CD09EE">
              <w:rPr>
                <w:rFonts w:ascii="Helvetica" w:hAnsi="Helvetica" w:cs="Arial"/>
                <w:color w:val="FF0000" w:themeColor="accent1"/>
                <w:sz w:val="20"/>
                <w:lang w:val="en-US"/>
              </w:rPr>
              <w:t>&lt;insert link here&gt;</w:t>
            </w:r>
            <w:r w:rsidR="00CD09EE">
              <w:rPr>
                <w:rFonts w:ascii="Helvetica" w:hAnsi="Helvetica" w:cs="Arial"/>
                <w:color w:val="FF0000" w:themeColor="accent1"/>
                <w:sz w:val="20"/>
                <w:lang w:val="en-US"/>
              </w:rPr>
              <w:t xml:space="preserve"> </w:t>
            </w:r>
          </w:p>
          <w:p w14:paraId="35DCA3CC" w14:textId="75A34F15" w:rsidR="00534250" w:rsidRPr="00F32346" w:rsidRDefault="00CD09EE" w:rsidP="00514FD2">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Please add between 15-20 images which best illustrate the project, your methodology and the visual style of the project you are proposing</w:t>
            </w:r>
            <w:r w:rsidR="00F8414A">
              <w:rPr>
                <w:rFonts w:ascii="Helvetica" w:hAnsi="Helvetica" w:cs="Arial"/>
                <w:i/>
                <w:iCs/>
                <w:sz w:val="18"/>
                <w:lang w:val="en-US"/>
              </w:rPr>
              <w:t>.</w:t>
            </w:r>
          </w:p>
          <w:p w14:paraId="3ABF0215" w14:textId="151DCB0C" w:rsidR="00CD09EE" w:rsidRPr="00F32346" w:rsidRDefault="00CD09EE" w:rsidP="00514FD2">
            <w:pPr>
              <w:pStyle w:val="BasistekstPrinsClausFonds"/>
              <w:spacing w:line="276" w:lineRule="auto"/>
              <w:rPr>
                <w:rFonts w:ascii="Helvetica" w:hAnsi="Helvetica" w:cs="Arial"/>
                <w:i/>
                <w:iCs/>
                <w:sz w:val="18"/>
                <w:lang/>
              </w:rPr>
            </w:pPr>
            <w:r w:rsidRPr="00F32346">
              <w:rPr>
                <w:rFonts w:ascii="Helvetica" w:hAnsi="Helvetica" w:cs="Arial"/>
                <w:i/>
                <w:iCs/>
                <w:sz w:val="18"/>
                <w:lang/>
              </w:rPr>
              <w:t>Each image should be 72 dpi and between 1MB and 3MB, JPEG format maximum quality.</w:t>
            </w:r>
          </w:p>
          <w:p w14:paraId="6C84A32C" w14:textId="77777777" w:rsidR="00534250" w:rsidRPr="00CD09EE" w:rsidRDefault="00534250" w:rsidP="00514FD2">
            <w:pPr>
              <w:pStyle w:val="BasistekstPrinsClausFonds"/>
              <w:spacing w:line="276" w:lineRule="auto"/>
              <w:rPr>
                <w:rFonts w:ascii="Helvetica" w:hAnsi="Helvetica" w:cs="Arial"/>
                <w:color w:val="auto"/>
                <w:lang w:val="en-US"/>
              </w:rPr>
            </w:pPr>
          </w:p>
        </w:tc>
      </w:tr>
    </w:tbl>
    <w:p w14:paraId="1366226B" w14:textId="77777777" w:rsidR="00534250" w:rsidRPr="00CD09EE" w:rsidRDefault="00534250" w:rsidP="00534250">
      <w:pPr>
        <w:pStyle w:val="BasistekstPrinsClausFonds"/>
        <w:spacing w:line="276" w:lineRule="auto"/>
        <w:rPr>
          <w:rFonts w:ascii="Helvetica" w:hAnsi="Helvetica" w:cs="Arial"/>
          <w:color w:val="auto"/>
          <w:sz w:val="20"/>
          <w:lang w:val="en-US"/>
        </w:rPr>
      </w:pPr>
    </w:p>
    <w:p w14:paraId="504312D3" w14:textId="77777777" w:rsidR="00534250" w:rsidRPr="00CD09EE" w:rsidRDefault="00EE6BF5" w:rsidP="00534250">
      <w:pPr>
        <w:pStyle w:val="BasistekstPrinsClausFonds"/>
        <w:spacing w:line="276" w:lineRule="auto"/>
        <w:rPr>
          <w:rFonts w:ascii="Helvetica" w:hAnsi="Helvetica" w:cs="Arial"/>
          <w:color w:val="auto"/>
          <w:sz w:val="20"/>
          <w:lang w:val="en-US"/>
        </w:rPr>
      </w:pPr>
      <w:r w:rsidRPr="00CD09EE">
        <w:rPr>
          <w:rFonts w:ascii="Helvetica" w:hAnsi="Helvetica" w:cs="Arial"/>
          <w:color w:val="auto"/>
          <w:sz w:val="20"/>
          <w:lang w:val="en-US"/>
        </w:rPr>
        <w:t xml:space="preserve">Other </w:t>
      </w:r>
      <w:r w:rsidR="00534250" w:rsidRPr="00CD09EE">
        <w:rPr>
          <w:rFonts w:ascii="Helvetica" w:hAnsi="Helvetica" w:cs="Arial"/>
          <w:color w:val="auto"/>
          <w:sz w:val="20"/>
          <w:lang w:val="en-US"/>
        </w:rPr>
        <w:t>Support</w:t>
      </w:r>
      <w:r w:rsidRPr="00CD09EE">
        <w:rPr>
          <w:rFonts w:ascii="Helvetica" w:hAnsi="Helvetica" w:cs="Arial"/>
          <w:color w:val="auto"/>
          <w:sz w:val="20"/>
          <w:lang w:val="en-US"/>
        </w:rPr>
        <w:t>ing</w:t>
      </w:r>
      <w:r w:rsidR="00534250" w:rsidRPr="00CD09EE">
        <w:rPr>
          <w:rFonts w:ascii="Helvetica" w:hAnsi="Helvetica" w:cs="Arial"/>
          <w:color w:val="auto"/>
          <w:sz w:val="20"/>
          <w:lang w:val="en-US"/>
        </w:rPr>
        <w:t xml:space="preserve"> Material</w:t>
      </w:r>
      <w:r w:rsidRPr="00CD09EE">
        <w:rPr>
          <w:rFonts w:ascii="Helvetica" w:hAnsi="Helvetica" w:cs="Arial"/>
          <w:color w:val="auto"/>
          <w:sz w:val="20"/>
          <w:lang w:val="en-US"/>
        </w:rPr>
        <w:t>s</w:t>
      </w:r>
      <w:r w:rsidR="00534250" w:rsidRPr="00CD09EE">
        <w:rPr>
          <w:rFonts w:ascii="Helvetica" w:hAnsi="Helvetica" w:cs="Arial"/>
          <w:color w:val="auto"/>
          <w:sz w:val="20"/>
          <w:lang w:val="en-US"/>
        </w:rPr>
        <w:t xml:space="preserve"> </w:t>
      </w:r>
    </w:p>
    <w:tbl>
      <w:tblPr>
        <w:tblStyle w:val="Tabelraster"/>
        <w:tblW w:w="0" w:type="auto"/>
        <w:tblCellMar>
          <w:top w:w="57" w:type="dxa"/>
        </w:tblCellMar>
        <w:tblLook w:val="04A0" w:firstRow="1" w:lastRow="0" w:firstColumn="1" w:lastColumn="0" w:noHBand="0" w:noVBand="1"/>
      </w:tblPr>
      <w:tblGrid>
        <w:gridCol w:w="9060"/>
      </w:tblGrid>
      <w:tr w:rsidR="00534250" w:rsidRPr="0036657F" w14:paraId="4D4A79CF" w14:textId="77777777" w:rsidTr="00534250">
        <w:tc>
          <w:tcPr>
            <w:tcW w:w="9060" w:type="dxa"/>
          </w:tcPr>
          <w:p w14:paraId="7325757E" w14:textId="77777777" w:rsidR="00CD09EE" w:rsidRDefault="00534250" w:rsidP="00534250">
            <w:pPr>
              <w:pStyle w:val="BasistekstPrinsClausFonds"/>
              <w:spacing w:line="276" w:lineRule="auto"/>
              <w:rPr>
                <w:rFonts w:ascii="Helvetica" w:hAnsi="Helvetica" w:cs="Arial"/>
                <w:color w:val="FF0000" w:themeColor="accent1"/>
                <w:sz w:val="20"/>
                <w:lang w:val="en-US"/>
              </w:rPr>
            </w:pPr>
            <w:r w:rsidRPr="00CD09EE">
              <w:rPr>
                <w:rFonts w:ascii="Helvetica" w:hAnsi="Helvetica" w:cs="Arial"/>
                <w:color w:val="FF0000" w:themeColor="accent1"/>
                <w:sz w:val="20"/>
                <w:lang w:val="en-US"/>
              </w:rPr>
              <w:t>&lt;insert link here&gt;</w:t>
            </w:r>
            <w:r w:rsidR="00CD09EE">
              <w:rPr>
                <w:rFonts w:ascii="Helvetica" w:hAnsi="Helvetica" w:cs="Arial"/>
                <w:color w:val="FF0000" w:themeColor="accent1"/>
                <w:sz w:val="20"/>
                <w:lang w:val="en-US"/>
              </w:rPr>
              <w:t xml:space="preserve"> </w:t>
            </w:r>
          </w:p>
          <w:p w14:paraId="38360C15" w14:textId="5ABAF6BD" w:rsidR="00534250" w:rsidRPr="00F32346" w:rsidRDefault="00CD09EE" w:rsidP="00534250">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Please add publication links where your work has been published in the past</w:t>
            </w:r>
            <w:r w:rsidR="00F8414A">
              <w:rPr>
                <w:rFonts w:ascii="Helvetica" w:hAnsi="Helvetica" w:cs="Arial"/>
                <w:i/>
                <w:iCs/>
                <w:sz w:val="18"/>
                <w:lang w:val="en-US"/>
              </w:rPr>
              <w:t>, if applicable</w:t>
            </w:r>
          </w:p>
          <w:p w14:paraId="0C7A5CE5" w14:textId="77777777" w:rsidR="00534250" w:rsidRPr="00CD09EE" w:rsidRDefault="00534250" w:rsidP="00514FD2">
            <w:pPr>
              <w:pStyle w:val="BasistekstPrinsClausFonds"/>
              <w:spacing w:line="276" w:lineRule="auto"/>
              <w:rPr>
                <w:rFonts w:ascii="Helvetica" w:hAnsi="Helvetica" w:cs="Arial"/>
                <w:color w:val="auto"/>
                <w:lang w:val="en-US"/>
              </w:rPr>
            </w:pPr>
          </w:p>
        </w:tc>
      </w:tr>
    </w:tbl>
    <w:p w14:paraId="3D2FD204" w14:textId="0978D4F8" w:rsidR="00534250" w:rsidRDefault="00534250" w:rsidP="00534250">
      <w:pPr>
        <w:pStyle w:val="BasistekstPrinsClausFonds"/>
        <w:spacing w:line="276" w:lineRule="auto"/>
        <w:rPr>
          <w:rFonts w:ascii="Helvetica" w:hAnsi="Helvetica" w:cs="Arial"/>
          <w:color w:val="00538F" w:themeColor="accent2" w:themeShade="BF"/>
          <w:sz w:val="20"/>
          <w:lang w:val="en-US"/>
        </w:rPr>
      </w:pPr>
    </w:p>
    <w:p w14:paraId="7B8EF665" w14:textId="77777777" w:rsidR="00F8414A" w:rsidRPr="00CD09EE" w:rsidRDefault="00F8414A" w:rsidP="00534250">
      <w:pPr>
        <w:pStyle w:val="BasistekstPrinsClausFonds"/>
        <w:spacing w:line="276" w:lineRule="auto"/>
        <w:rPr>
          <w:rFonts w:ascii="Helvetica" w:hAnsi="Helvetica" w:cs="Arial"/>
          <w:color w:val="00538F" w:themeColor="accent2" w:themeShade="BF"/>
          <w:sz w:val="20"/>
          <w:lang w:val="en-US"/>
        </w:rPr>
      </w:pPr>
    </w:p>
    <w:p w14:paraId="0F33F5EF" w14:textId="3703D341" w:rsidR="00F8414A" w:rsidRDefault="00F8414A" w:rsidP="00F8414A">
      <w:pPr>
        <w:pStyle w:val="BasistekstPrinsClausFonds"/>
        <w:spacing w:line="276" w:lineRule="auto"/>
        <w:rPr>
          <w:rFonts w:ascii="Helvetica" w:hAnsi="Helvetica" w:cs="Arial"/>
          <w:b/>
          <w:color w:val="00538F" w:themeColor="accent2" w:themeShade="BF"/>
          <w:lang w:val="en-US"/>
        </w:rPr>
      </w:pPr>
      <w:r>
        <w:rPr>
          <w:rFonts w:ascii="Helvetica" w:hAnsi="Helvetica" w:cs="Arial"/>
          <w:b/>
          <w:color w:val="00538F" w:themeColor="accent2" w:themeShade="BF"/>
          <w:lang w:val="en-US"/>
        </w:rPr>
        <w:t>Mentorship</w:t>
      </w:r>
    </w:p>
    <w:p w14:paraId="28CC3144" w14:textId="3B812C46" w:rsidR="00F8414A" w:rsidRPr="00CD09EE" w:rsidRDefault="00F8414A" w:rsidP="00F8414A">
      <w:pPr>
        <w:pStyle w:val="BasistekstPrinsClausFonds"/>
        <w:spacing w:line="276" w:lineRule="auto"/>
        <w:rPr>
          <w:rFonts w:ascii="Helvetica" w:hAnsi="Helvetica" w:cs="Arial"/>
          <w:b/>
          <w:color w:val="00538F" w:themeColor="accent2" w:themeShade="BF"/>
          <w:lang w:val="en-US"/>
        </w:rPr>
      </w:pPr>
      <w:r>
        <w:rPr>
          <w:rFonts w:ascii="Helvetica" w:hAnsi="Helvetica" w:cs="Arial"/>
          <w:color w:val="auto"/>
          <w:sz w:val="20"/>
          <w:lang w:val="en-US"/>
        </w:rPr>
        <w:t>At this stage of your development, what sort of a mentor would you need?</w:t>
      </w:r>
    </w:p>
    <w:tbl>
      <w:tblPr>
        <w:tblStyle w:val="Tabelraster"/>
        <w:tblW w:w="0" w:type="auto"/>
        <w:tblCellMar>
          <w:top w:w="57" w:type="dxa"/>
        </w:tblCellMar>
        <w:tblLook w:val="04A0" w:firstRow="1" w:lastRow="0" w:firstColumn="1" w:lastColumn="0" w:noHBand="0" w:noVBand="1"/>
      </w:tblPr>
      <w:tblGrid>
        <w:gridCol w:w="9060"/>
      </w:tblGrid>
      <w:tr w:rsidR="00F8414A" w:rsidRPr="0036657F" w14:paraId="7C2A0EBB" w14:textId="77777777" w:rsidTr="00CD49F5">
        <w:tc>
          <w:tcPr>
            <w:tcW w:w="9060" w:type="dxa"/>
          </w:tcPr>
          <w:p w14:paraId="080766D6" w14:textId="1975E6C9" w:rsidR="00F8414A" w:rsidRDefault="00F8414A" w:rsidP="00CD49F5">
            <w:pPr>
              <w:pStyle w:val="BasistekstPrinsClausFonds"/>
              <w:spacing w:line="276" w:lineRule="auto"/>
              <w:rPr>
                <w:rFonts w:ascii="Helvetica" w:hAnsi="Helvetica" w:cs="Arial"/>
                <w:i/>
                <w:iCs/>
                <w:sz w:val="18"/>
                <w:lang w:val="en-US"/>
              </w:rPr>
            </w:pPr>
            <w:r w:rsidRPr="00F32346">
              <w:rPr>
                <w:rFonts w:ascii="Helvetica" w:hAnsi="Helvetica" w:cs="Arial"/>
                <w:i/>
                <w:iCs/>
                <w:sz w:val="18"/>
                <w:lang w:val="en-US"/>
              </w:rPr>
              <w:t xml:space="preserve">Please </w:t>
            </w:r>
            <w:r>
              <w:rPr>
                <w:rFonts w:ascii="Helvetica" w:hAnsi="Helvetica" w:cs="Arial"/>
                <w:i/>
                <w:iCs/>
                <w:sz w:val="18"/>
                <w:lang w:val="en-US"/>
              </w:rPr>
              <w:t xml:space="preserve">explain what you need most from a mentor at this stage of your career. </w:t>
            </w:r>
          </w:p>
          <w:p w14:paraId="5B237AF2" w14:textId="24A92EE5" w:rsidR="00F8414A" w:rsidRPr="00F32346" w:rsidRDefault="00F8414A" w:rsidP="00CD49F5">
            <w:pPr>
              <w:pStyle w:val="BasistekstPrinsClausFonds"/>
              <w:spacing w:line="276" w:lineRule="auto"/>
              <w:rPr>
                <w:rFonts w:ascii="Helvetica" w:hAnsi="Helvetica" w:cs="Arial"/>
                <w:i/>
                <w:iCs/>
                <w:sz w:val="18"/>
                <w:lang w:val="en-US"/>
              </w:rPr>
            </w:pPr>
            <w:r>
              <w:rPr>
                <w:rFonts w:ascii="Helvetica" w:hAnsi="Helvetica" w:cs="Arial"/>
                <w:i/>
                <w:iCs/>
                <w:sz w:val="18"/>
                <w:lang w:val="en-US"/>
              </w:rPr>
              <w:t xml:space="preserve">Do you already have experience with mentorship? Have you ever gone through a mentorship </w:t>
            </w:r>
            <w:proofErr w:type="spellStart"/>
            <w:r>
              <w:rPr>
                <w:rFonts w:ascii="Helvetica" w:hAnsi="Helvetica" w:cs="Arial"/>
                <w:i/>
                <w:iCs/>
                <w:sz w:val="18"/>
                <w:lang w:val="en-US"/>
              </w:rPr>
              <w:t>programme</w:t>
            </w:r>
            <w:proofErr w:type="spellEnd"/>
            <w:r>
              <w:rPr>
                <w:rFonts w:ascii="Helvetica" w:hAnsi="Helvetica" w:cs="Arial"/>
                <w:i/>
                <w:iCs/>
                <w:sz w:val="18"/>
                <w:lang w:val="en-US"/>
              </w:rPr>
              <w:t xml:space="preserve"> in the past?</w:t>
            </w:r>
          </w:p>
          <w:p w14:paraId="1F00C8F5" w14:textId="77777777" w:rsidR="00F8414A" w:rsidRPr="00CD09EE" w:rsidRDefault="00F8414A" w:rsidP="00CD49F5">
            <w:pPr>
              <w:pStyle w:val="BasistekstPrinsClausFonds"/>
              <w:spacing w:line="276" w:lineRule="auto"/>
              <w:rPr>
                <w:rFonts w:ascii="Helvetica" w:hAnsi="Helvetica" w:cs="Arial"/>
                <w:color w:val="auto"/>
                <w:lang w:val="en-US"/>
              </w:rPr>
            </w:pPr>
          </w:p>
        </w:tc>
      </w:tr>
    </w:tbl>
    <w:p w14:paraId="6E98B8CB" w14:textId="77777777" w:rsidR="00534250" w:rsidRPr="00CD09EE" w:rsidRDefault="00534250" w:rsidP="001E2E6C">
      <w:pPr>
        <w:pStyle w:val="BasistekstPrinsClausFonds"/>
        <w:rPr>
          <w:rFonts w:ascii="Helvetica" w:hAnsi="Helvetica" w:cs="Arial"/>
          <w:b/>
          <w:lang w:val="en-US"/>
        </w:rPr>
      </w:pPr>
    </w:p>
    <w:p w14:paraId="73F63FAD" w14:textId="77777777" w:rsidR="00534250" w:rsidRPr="00CD09EE" w:rsidRDefault="00534250" w:rsidP="00534250">
      <w:pPr>
        <w:pStyle w:val="BasistekstPrinsClausFonds"/>
        <w:spacing w:line="276" w:lineRule="auto"/>
        <w:rPr>
          <w:rFonts w:ascii="Helvetica" w:hAnsi="Helvetica" w:cs="Arial"/>
          <w:b/>
          <w:lang w:val="en-US"/>
        </w:rPr>
      </w:pPr>
    </w:p>
    <w:p w14:paraId="48F5BA78" w14:textId="0D840A79" w:rsidR="00534250" w:rsidRPr="00CD09EE" w:rsidRDefault="0036657F">
      <w:pPr>
        <w:pStyle w:val="BasistekstPrinsClausFonds"/>
        <w:spacing w:line="276" w:lineRule="auto"/>
        <w:rPr>
          <w:rFonts w:ascii="Helvetica" w:hAnsi="Helvetica" w:cs="Arial"/>
          <w:b/>
          <w:lang w:val="en-US"/>
        </w:rPr>
      </w:pPr>
      <w:r>
        <w:rPr>
          <w:rFonts w:ascii="Helvetica" w:hAnsi="Helvetica" w:cs="Arial"/>
          <w:b/>
          <w:lang w:val="en-US"/>
        </w:rPr>
        <w:t xml:space="preserve">After completing this application form please send it by email to </w:t>
      </w:r>
      <w:hyperlink r:id="rId11" w:history="1">
        <w:r w:rsidRPr="00FE6980">
          <w:rPr>
            <w:rStyle w:val="Hyperlink"/>
            <w:rFonts w:ascii="Helvetica" w:hAnsi="Helvetica" w:cs="Arial"/>
            <w:b/>
            <w:lang w:val="en-US"/>
          </w:rPr>
          <w:t>application@vidfoundation.com</w:t>
        </w:r>
      </w:hyperlink>
      <w:r>
        <w:rPr>
          <w:rFonts w:ascii="Helvetica" w:hAnsi="Helvetica" w:cs="Arial"/>
          <w:b/>
          <w:lang w:val="en-US"/>
        </w:rPr>
        <w:t xml:space="preserve">  </w:t>
      </w:r>
    </w:p>
    <w:sectPr w:rsidR="00534250" w:rsidRPr="00CD09EE" w:rsidSect="00565AB9">
      <w:headerReference w:type="default" r:id="rId12"/>
      <w:footerReference w:type="even" r:id="rId13"/>
      <w:footerReference w:type="default" r:id="rId14"/>
      <w:pgSz w:w="11906" w:h="16838" w:code="9"/>
      <w:pgMar w:top="1418" w:right="1418" w:bottom="1701"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A81CB8" w14:textId="77777777" w:rsidR="00394398" w:rsidRPr="001E2E6C" w:rsidRDefault="00394398" w:rsidP="001E2E6C">
      <w:pPr>
        <w:pStyle w:val="Voettekst"/>
      </w:pPr>
    </w:p>
  </w:endnote>
  <w:endnote w:type="continuationSeparator" w:id="0">
    <w:p w14:paraId="17DCA48F" w14:textId="77777777" w:rsidR="00394398" w:rsidRPr="001E2E6C" w:rsidRDefault="00394398" w:rsidP="001E2E6C">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Maiandra GD">
    <w:panose1 w:val="020E0502030308020204"/>
    <w:charset w:val="00"/>
    <w:family w:val="swiss"/>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151587543"/>
      <w:docPartObj>
        <w:docPartGallery w:val="Page Numbers (Bottom of Page)"/>
        <w:docPartUnique/>
      </w:docPartObj>
    </w:sdtPr>
    <w:sdtContent>
      <w:p w14:paraId="41F451FD" w14:textId="1CB16CFC" w:rsidR="00CD09EE" w:rsidRDefault="00CD09EE" w:rsidP="008B1F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A74E7FC" w14:textId="77777777" w:rsidR="00CD09EE" w:rsidRDefault="00CD09EE" w:rsidP="00CD09EE">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64852225"/>
      <w:docPartObj>
        <w:docPartGallery w:val="Page Numbers (Bottom of Page)"/>
        <w:docPartUnique/>
      </w:docPartObj>
    </w:sdtPr>
    <w:sdtContent>
      <w:p w14:paraId="6721845A" w14:textId="62F71105" w:rsidR="00CD09EE" w:rsidRDefault="00CD09EE" w:rsidP="008B1FD7">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7E1AD9C6" w14:textId="77777777" w:rsidR="00CD09EE" w:rsidRDefault="00CD09EE" w:rsidP="00CD09EE">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6F136" w14:textId="77777777" w:rsidR="00394398" w:rsidRPr="001E2E6C" w:rsidRDefault="00394398" w:rsidP="001E2E6C">
      <w:pPr>
        <w:pStyle w:val="Voettekst"/>
      </w:pPr>
    </w:p>
  </w:footnote>
  <w:footnote w:type="continuationSeparator" w:id="0">
    <w:p w14:paraId="126EB572" w14:textId="77777777" w:rsidR="00394398" w:rsidRPr="001E2E6C" w:rsidRDefault="00394398" w:rsidP="001E2E6C">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6112F" w14:textId="7DC38D8F" w:rsidR="00607286" w:rsidRDefault="00607286" w:rsidP="00CD09EE">
    <w:pPr>
      <w:pStyle w:val="Koptekst"/>
      <w:tabs>
        <w:tab w:val="left" w:pos="2609"/>
      </w:tabs>
      <w:jc w:val="center"/>
    </w:pPr>
  </w:p>
  <w:p w14:paraId="18C54EB8" w14:textId="2E74ABFB" w:rsidR="00607286" w:rsidRPr="00607286" w:rsidRDefault="00607286" w:rsidP="003C24D3">
    <w:pPr>
      <w:pStyle w:val="BasistekstPrinsClausFond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9E50E438"/>
    <w:styleLink w:val="OpsommingbolletjePrinsClausFonds"/>
    <w:lvl w:ilvl="0">
      <w:start w:val="1"/>
      <w:numFmt w:val="bullet"/>
      <w:pStyle w:val="Opsommingbolletje1eniveauPrinsClausFonds"/>
      <w:lvlText w:val="•"/>
      <w:lvlJc w:val="left"/>
      <w:pPr>
        <w:ind w:left="284" w:hanging="284"/>
      </w:pPr>
      <w:rPr>
        <w:rFonts w:hint="default"/>
      </w:rPr>
    </w:lvl>
    <w:lvl w:ilvl="1">
      <w:start w:val="1"/>
      <w:numFmt w:val="bullet"/>
      <w:pStyle w:val="Opsommingbolletje2eniveauPrinsClausFonds"/>
      <w:lvlText w:val="•"/>
      <w:lvlJc w:val="left"/>
      <w:pPr>
        <w:ind w:left="568" w:hanging="284"/>
      </w:pPr>
      <w:rPr>
        <w:rFonts w:hint="default"/>
      </w:rPr>
    </w:lvl>
    <w:lvl w:ilvl="2">
      <w:start w:val="1"/>
      <w:numFmt w:val="bullet"/>
      <w:pStyle w:val="Opsommingbolletje3eniveauPrinsClausFond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1" w15:restartNumberingAfterBreak="0">
    <w:nsid w:val="0BC24928"/>
    <w:multiLevelType w:val="multilevel"/>
    <w:tmpl w:val="B4BACAD8"/>
    <w:styleLink w:val="OpsommingstreepjePrinsClausFonds"/>
    <w:lvl w:ilvl="0">
      <w:start w:val="1"/>
      <w:numFmt w:val="bullet"/>
      <w:pStyle w:val="Opsommingstreepje1eniveauPrinsClausFonds"/>
      <w:lvlText w:val="–"/>
      <w:lvlJc w:val="left"/>
      <w:pPr>
        <w:ind w:left="284" w:hanging="284"/>
      </w:pPr>
      <w:rPr>
        <w:rFonts w:hint="default"/>
      </w:rPr>
    </w:lvl>
    <w:lvl w:ilvl="1">
      <w:start w:val="1"/>
      <w:numFmt w:val="bullet"/>
      <w:pStyle w:val="Opsommingstreepje2eniveauPrinsClausFonds"/>
      <w:lvlText w:val="–"/>
      <w:lvlJc w:val="left"/>
      <w:pPr>
        <w:ind w:left="568" w:hanging="284"/>
      </w:pPr>
      <w:rPr>
        <w:rFonts w:hint="default"/>
      </w:rPr>
    </w:lvl>
    <w:lvl w:ilvl="2">
      <w:start w:val="1"/>
      <w:numFmt w:val="bullet"/>
      <w:pStyle w:val="Opsommingstreepje3eniveauPrinsClausFonds"/>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2"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82879C7"/>
    <w:multiLevelType w:val="multilevel"/>
    <w:tmpl w:val="89367262"/>
    <w:numStyleLink w:val="OpsommingnummerPrinsClausFonds"/>
  </w:abstractNum>
  <w:abstractNum w:abstractNumId="15" w15:restartNumberingAfterBreak="0">
    <w:nsid w:val="22735CF2"/>
    <w:multiLevelType w:val="multilevel"/>
    <w:tmpl w:val="9E50E438"/>
    <w:numStyleLink w:val="OpsommingbolletjePrinsClausFonds"/>
  </w:abstractNum>
  <w:abstractNum w:abstractNumId="16" w15:restartNumberingAfterBreak="0">
    <w:nsid w:val="29BE1155"/>
    <w:multiLevelType w:val="multilevel"/>
    <w:tmpl w:val="41A24660"/>
    <w:numStyleLink w:val="OpsommingtekenPrinsClausFonds"/>
  </w:abstractNum>
  <w:abstractNum w:abstractNumId="17" w15:restartNumberingAfterBreak="0">
    <w:nsid w:val="2D665843"/>
    <w:multiLevelType w:val="multilevel"/>
    <w:tmpl w:val="DEFCE960"/>
    <w:styleLink w:val="BijlagenummeringPrinsClausFonds"/>
    <w:lvl w:ilvl="0">
      <w:start w:val="1"/>
      <w:numFmt w:val="decimal"/>
      <w:pStyle w:val="Bijlagekop1PrinsClausFonds"/>
      <w:suff w:val="space"/>
      <w:lvlText w:val="Bijlage %1"/>
      <w:lvlJc w:val="left"/>
      <w:pPr>
        <w:ind w:left="284" w:hanging="284"/>
      </w:pPr>
      <w:rPr>
        <w:rFonts w:hint="default"/>
      </w:rPr>
    </w:lvl>
    <w:lvl w:ilvl="1">
      <w:start w:val="1"/>
      <w:numFmt w:val="decimal"/>
      <w:pStyle w:val="Bijlagekop2PrinsClausFonds"/>
      <w:lvlText w:val="%1.%2"/>
      <w:lvlJc w:val="left"/>
      <w:pPr>
        <w:ind w:left="425" w:hanging="425"/>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9200769E"/>
    <w:styleLink w:val="OpsommingkleineletterPrinsClausFonds"/>
    <w:lvl w:ilvl="0">
      <w:start w:val="1"/>
      <w:numFmt w:val="lowerLetter"/>
      <w:pStyle w:val="Opsommingkleineletter1eniveauPrinsClausFonds"/>
      <w:lvlText w:val="%1"/>
      <w:lvlJc w:val="left"/>
      <w:pPr>
        <w:ind w:left="284" w:hanging="284"/>
      </w:pPr>
      <w:rPr>
        <w:rFonts w:hint="default"/>
      </w:rPr>
    </w:lvl>
    <w:lvl w:ilvl="1">
      <w:start w:val="1"/>
      <w:numFmt w:val="lowerLetter"/>
      <w:pStyle w:val="Opsommingkleineletter2eniveauPrinsClausFonds"/>
      <w:lvlText w:val="%2"/>
      <w:lvlJc w:val="left"/>
      <w:pPr>
        <w:ind w:left="568" w:hanging="284"/>
      </w:pPr>
      <w:rPr>
        <w:rFonts w:hint="default"/>
      </w:rPr>
    </w:lvl>
    <w:lvl w:ilvl="2">
      <w:start w:val="1"/>
      <w:numFmt w:val="lowerLetter"/>
      <w:pStyle w:val="Opsommingkleineletter3eniveauPrinsClausFonds"/>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19" w15:restartNumberingAfterBreak="0">
    <w:nsid w:val="398A2A0C"/>
    <w:multiLevelType w:val="multilevel"/>
    <w:tmpl w:val="89367262"/>
    <w:styleLink w:val="OpsommingnummerPrinsClausFonds"/>
    <w:lvl w:ilvl="0">
      <w:start w:val="1"/>
      <w:numFmt w:val="decimal"/>
      <w:pStyle w:val="Opsommingnummer1eniveauPrinsClausFonds"/>
      <w:lvlText w:val="%1"/>
      <w:lvlJc w:val="left"/>
      <w:pPr>
        <w:ind w:left="284" w:hanging="284"/>
      </w:pPr>
      <w:rPr>
        <w:rFonts w:hint="default"/>
      </w:rPr>
    </w:lvl>
    <w:lvl w:ilvl="1">
      <w:start w:val="1"/>
      <w:numFmt w:val="decimal"/>
      <w:pStyle w:val="Opsommingnummer2eniveauPrinsClausFonds"/>
      <w:lvlText w:val="%2"/>
      <w:lvlJc w:val="left"/>
      <w:pPr>
        <w:ind w:left="568" w:hanging="284"/>
      </w:pPr>
      <w:rPr>
        <w:rFonts w:hint="default"/>
      </w:rPr>
    </w:lvl>
    <w:lvl w:ilvl="2">
      <w:start w:val="1"/>
      <w:numFmt w:val="decimal"/>
      <w:pStyle w:val="Opsommingnummer3eniveauPrinsClausFonds"/>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0" w15:restartNumberingAfterBreak="0">
    <w:nsid w:val="40EF61F8"/>
    <w:multiLevelType w:val="multilevel"/>
    <w:tmpl w:val="B7B66B92"/>
    <w:styleLink w:val="KopnummeringPrinsClausFonds"/>
    <w:lvl w:ilvl="0">
      <w:start w:val="1"/>
      <w:numFmt w:val="decimal"/>
      <w:pStyle w:val="Kop1"/>
      <w:lvlText w:val="%1"/>
      <w:lvlJc w:val="left"/>
      <w:pPr>
        <w:ind w:left="284" w:hanging="284"/>
      </w:pPr>
      <w:rPr>
        <w:rFonts w:hint="default"/>
      </w:rPr>
    </w:lvl>
    <w:lvl w:ilvl="1">
      <w:start w:val="1"/>
      <w:numFmt w:val="decimal"/>
      <w:pStyle w:val="Kop2"/>
      <w:lvlText w:val="%1.%2"/>
      <w:lvlJc w:val="left"/>
      <w:pPr>
        <w:ind w:left="425" w:hanging="425"/>
      </w:pPr>
      <w:rPr>
        <w:rFonts w:hint="default"/>
      </w:rPr>
    </w:lvl>
    <w:lvl w:ilvl="2">
      <w:start w:val="1"/>
      <w:numFmt w:val="decimal"/>
      <w:pStyle w:val="Kop3"/>
      <w:lvlText w:val="%1.%2.%3"/>
      <w:lvlJc w:val="left"/>
      <w:pPr>
        <w:ind w:left="567" w:hanging="567"/>
      </w:pPr>
      <w:rPr>
        <w:rFonts w:hint="default"/>
      </w:rPr>
    </w:lvl>
    <w:lvl w:ilvl="3">
      <w:start w:val="1"/>
      <w:numFmt w:val="decimal"/>
      <w:pStyle w:val="Kop4"/>
      <w:lvlText w:val="%1.%2.%3.%4"/>
      <w:lvlJc w:val="left"/>
      <w:pPr>
        <w:ind w:left="709" w:hanging="709"/>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1" w15:restartNumberingAfterBreak="0">
    <w:nsid w:val="42E800D1"/>
    <w:multiLevelType w:val="multilevel"/>
    <w:tmpl w:val="DEFCE960"/>
    <w:numStyleLink w:val="BijlagenummeringPrinsClausFonds"/>
  </w:abstractNum>
  <w:abstractNum w:abstractNumId="22" w15:restartNumberingAfterBreak="0">
    <w:nsid w:val="46A60AA0"/>
    <w:multiLevelType w:val="multilevel"/>
    <w:tmpl w:val="888E2A22"/>
    <w:styleLink w:val="OpsommingopenrondjePrinsClausFonds"/>
    <w:lvl w:ilvl="0">
      <w:start w:val="1"/>
      <w:numFmt w:val="bullet"/>
      <w:pStyle w:val="Opsommingopenrondje1eniveauPrinsClausFonds"/>
      <w:lvlText w:val="○"/>
      <w:lvlJc w:val="left"/>
      <w:pPr>
        <w:ind w:left="284" w:hanging="284"/>
      </w:pPr>
      <w:rPr>
        <w:rFonts w:ascii="Calibri" w:hAnsi="Calibri" w:hint="default"/>
      </w:rPr>
    </w:lvl>
    <w:lvl w:ilvl="1">
      <w:start w:val="1"/>
      <w:numFmt w:val="bullet"/>
      <w:pStyle w:val="Opsommingopenrondje2eniveauPrinsClausFonds"/>
      <w:lvlText w:val="○"/>
      <w:lvlJc w:val="left"/>
      <w:pPr>
        <w:ind w:left="568" w:hanging="284"/>
      </w:pPr>
      <w:rPr>
        <w:rFonts w:ascii="Calibri" w:hAnsi="Calibri" w:hint="default"/>
      </w:rPr>
    </w:lvl>
    <w:lvl w:ilvl="2">
      <w:start w:val="1"/>
      <w:numFmt w:val="bullet"/>
      <w:pStyle w:val="Opsommingopenrondje3eniveauPrinsClausFonds"/>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rPr>
    </w:lvl>
    <w:lvl w:ilvl="6">
      <w:start w:val="1"/>
      <w:numFmt w:val="bullet"/>
      <w:lvlText w:val="○"/>
      <w:lvlJc w:val="left"/>
      <w:pPr>
        <w:ind w:left="1988" w:hanging="284"/>
      </w:pPr>
      <w:rPr>
        <w:rFonts w:ascii="Calibri" w:hAnsi="Calibri" w:hint="default"/>
      </w:rPr>
    </w:lvl>
    <w:lvl w:ilvl="7">
      <w:start w:val="1"/>
      <w:numFmt w:val="bullet"/>
      <w:lvlText w:val="○"/>
      <w:lvlJc w:val="left"/>
      <w:pPr>
        <w:ind w:left="2272" w:hanging="284"/>
      </w:pPr>
      <w:rPr>
        <w:rFonts w:ascii="Calibri" w:hAnsi="Calibri" w:hint="default"/>
      </w:rPr>
    </w:lvl>
    <w:lvl w:ilvl="8">
      <w:start w:val="1"/>
      <w:numFmt w:val="bullet"/>
      <w:lvlText w:val="○"/>
      <w:lvlJc w:val="left"/>
      <w:pPr>
        <w:ind w:left="2556" w:hanging="284"/>
      </w:pPr>
      <w:rPr>
        <w:rFonts w:ascii="Calibri" w:hAnsi="Calibri" w:hint="default"/>
      </w:rPr>
    </w:lvl>
  </w:abstractNum>
  <w:abstractNum w:abstractNumId="23" w15:restartNumberingAfterBreak="0">
    <w:nsid w:val="49E04A53"/>
    <w:multiLevelType w:val="multilevel"/>
    <w:tmpl w:val="7FB6E594"/>
    <w:styleLink w:val="AgendapuntlijstPrinsClausFonds"/>
    <w:lvl w:ilvl="0">
      <w:start w:val="1"/>
      <w:numFmt w:val="decimal"/>
      <w:pStyle w:val="AgendapuntPrinsClausFonds"/>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C63AC9"/>
    <w:multiLevelType w:val="multilevel"/>
    <w:tmpl w:val="41A24660"/>
    <w:numStyleLink w:val="OpsommingtekenPrinsClausFonds"/>
  </w:abstractNum>
  <w:abstractNum w:abstractNumId="26" w15:restartNumberingAfterBreak="0">
    <w:nsid w:val="5B616121"/>
    <w:multiLevelType w:val="multilevel"/>
    <w:tmpl w:val="B4BACAD8"/>
    <w:numStyleLink w:val="OpsommingstreepjePrinsClausFonds"/>
  </w:abstractNum>
  <w:abstractNum w:abstractNumId="27" w15:restartNumberingAfterBreak="0">
    <w:nsid w:val="5DC64260"/>
    <w:multiLevelType w:val="multilevel"/>
    <w:tmpl w:val="888E2A22"/>
    <w:numStyleLink w:val="OpsommingopenrondjePrinsClausFonds"/>
  </w:abstractNum>
  <w:abstractNum w:abstractNumId="28" w15:restartNumberingAfterBreak="0">
    <w:nsid w:val="5DFE3518"/>
    <w:multiLevelType w:val="multilevel"/>
    <w:tmpl w:val="888E2A22"/>
    <w:numStyleLink w:val="OpsommingopenrondjePrinsClausFonds"/>
  </w:abstractNum>
  <w:abstractNum w:abstractNumId="29" w15:restartNumberingAfterBreak="0">
    <w:nsid w:val="63F335A0"/>
    <w:multiLevelType w:val="multilevel"/>
    <w:tmpl w:val="41A24660"/>
    <w:styleLink w:val="OpsommingtekenPrinsClausFonds"/>
    <w:lvl w:ilvl="0">
      <w:start w:val="1"/>
      <w:numFmt w:val="bullet"/>
      <w:pStyle w:val="Opsommingteken1eniveauPrinsClausFonds"/>
      <w:lvlText w:val="–"/>
      <w:lvlJc w:val="left"/>
      <w:pPr>
        <w:ind w:left="284" w:hanging="284"/>
      </w:pPr>
      <w:rPr>
        <w:rFonts w:ascii="Calibri" w:hAnsi="Calibri" w:hint="default"/>
      </w:rPr>
    </w:lvl>
    <w:lvl w:ilvl="1">
      <w:start w:val="1"/>
      <w:numFmt w:val="bullet"/>
      <w:pStyle w:val="Opsommingteken2eniveauPrinsClausFonds"/>
      <w:lvlText w:val="•"/>
      <w:lvlJc w:val="left"/>
      <w:pPr>
        <w:ind w:left="568" w:hanging="284"/>
      </w:pPr>
      <w:rPr>
        <w:rFonts w:ascii="Calibri" w:hAnsi="Calibri" w:hint="default"/>
      </w:rPr>
    </w:lvl>
    <w:lvl w:ilvl="2">
      <w:start w:val="1"/>
      <w:numFmt w:val="bullet"/>
      <w:pStyle w:val="Opsommingteken3eniveauPrinsClausFonds"/>
      <w:lvlText w:val="&gt;"/>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4" w:hanging="284"/>
      </w:pPr>
      <w:rPr>
        <w:rFonts w:ascii="Calibri" w:hAnsi="Calibri" w:hint="default"/>
        <w:color w:val="000000" w:themeColor="text1"/>
      </w:rPr>
    </w:lvl>
    <w:lvl w:ilvl="6">
      <w:start w:val="1"/>
      <w:numFmt w:val="bullet"/>
      <w:lvlText w:val="-"/>
      <w:lvlJc w:val="left"/>
      <w:pPr>
        <w:ind w:left="1988" w:hanging="284"/>
      </w:pPr>
      <w:rPr>
        <w:rFonts w:ascii="Calibri" w:hAnsi="Calibri" w:hint="default"/>
        <w:color w:val="000000" w:themeColor="text1"/>
      </w:rPr>
    </w:lvl>
    <w:lvl w:ilvl="7">
      <w:start w:val="1"/>
      <w:numFmt w:val="bullet"/>
      <w:lvlText w:val="-"/>
      <w:lvlJc w:val="left"/>
      <w:pPr>
        <w:ind w:left="2272" w:hanging="284"/>
      </w:pPr>
      <w:rPr>
        <w:rFonts w:ascii="Calibri" w:hAnsi="Calibri" w:hint="default"/>
        <w:color w:val="000000" w:themeColor="text1"/>
      </w:rPr>
    </w:lvl>
    <w:lvl w:ilvl="8">
      <w:start w:val="1"/>
      <w:numFmt w:val="bullet"/>
      <w:lvlText w:val="-"/>
      <w:lvlJc w:val="left"/>
      <w:pPr>
        <w:ind w:left="2556" w:hanging="284"/>
      </w:pPr>
      <w:rPr>
        <w:rFonts w:ascii="Calibri" w:hAnsi="Calibri" w:hint="default"/>
        <w:color w:val="000000" w:themeColor="text1"/>
      </w:rPr>
    </w:lvl>
  </w:abstractNum>
  <w:abstractNum w:abstractNumId="30" w15:restartNumberingAfterBreak="0">
    <w:nsid w:val="6B382304"/>
    <w:multiLevelType w:val="multilevel"/>
    <w:tmpl w:val="41A24660"/>
    <w:numStyleLink w:val="OpsommingtekenPrinsClausFonds"/>
  </w:abstractNum>
  <w:abstractNum w:abstractNumId="31" w15:restartNumberingAfterBreak="0">
    <w:nsid w:val="6C6644DD"/>
    <w:multiLevelType w:val="multilevel"/>
    <w:tmpl w:val="9E50E438"/>
    <w:numStyleLink w:val="OpsommingbolletjePrinsClausFonds"/>
  </w:abstractNum>
  <w:abstractNum w:abstractNumId="32" w15:restartNumberingAfterBreak="0">
    <w:nsid w:val="6CAB1E63"/>
    <w:multiLevelType w:val="multilevel"/>
    <w:tmpl w:val="7FB6E594"/>
    <w:numStyleLink w:val="AgendapuntlijstPrinsClausFonds"/>
  </w:abstractNum>
  <w:abstractNum w:abstractNumId="33" w15:restartNumberingAfterBreak="0">
    <w:nsid w:val="6E7370EC"/>
    <w:multiLevelType w:val="multilevel"/>
    <w:tmpl w:val="9200769E"/>
    <w:numStyleLink w:val="OpsommingkleineletterPrinsClausFonds"/>
  </w:abstractNum>
  <w:abstractNum w:abstractNumId="34" w15:restartNumberingAfterBreak="0">
    <w:nsid w:val="717435D9"/>
    <w:multiLevelType w:val="multilevel"/>
    <w:tmpl w:val="B7B66B92"/>
    <w:numStyleLink w:val="KopnummeringPrinsClausFonds"/>
  </w:abstractNum>
  <w:abstractNum w:abstractNumId="35" w15:restartNumberingAfterBreak="0">
    <w:nsid w:val="792E34E6"/>
    <w:multiLevelType w:val="multilevel"/>
    <w:tmpl w:val="888E2A22"/>
    <w:numStyleLink w:val="OpsommingopenrondjePrinsClausFonds"/>
  </w:abstractNum>
  <w:abstractNum w:abstractNumId="36" w15:restartNumberingAfterBreak="0">
    <w:nsid w:val="79F90C3F"/>
    <w:multiLevelType w:val="multilevel"/>
    <w:tmpl w:val="16F4EACA"/>
    <w:lvl w:ilvl="0">
      <w:start w:val="1"/>
      <w:numFmt w:val="decimal"/>
      <w:lvlText w:val="%1"/>
      <w:lvlJc w:val="left"/>
      <w:pPr>
        <w:ind w:left="284" w:hanging="284"/>
      </w:pPr>
      <w:rPr>
        <w:rFonts w:hint="default"/>
      </w:rPr>
    </w:lvl>
    <w:lvl w:ilvl="1">
      <w:start w:val="1"/>
      <w:numFmt w:val="decimal"/>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num w:numId="1" w16cid:durableId="211816530">
    <w:abstractNumId w:val="10"/>
  </w:num>
  <w:num w:numId="2" w16cid:durableId="1715157558">
    <w:abstractNumId w:val="19"/>
  </w:num>
  <w:num w:numId="3" w16cid:durableId="1861891989">
    <w:abstractNumId w:val="22"/>
  </w:num>
  <w:num w:numId="4" w16cid:durableId="1348365572">
    <w:abstractNumId w:val="11"/>
  </w:num>
  <w:num w:numId="5" w16cid:durableId="1130053035">
    <w:abstractNumId w:val="24"/>
  </w:num>
  <w:num w:numId="6" w16cid:durableId="895776114">
    <w:abstractNumId w:val="13"/>
  </w:num>
  <w:num w:numId="7" w16cid:durableId="2063863671">
    <w:abstractNumId w:val="12"/>
  </w:num>
  <w:num w:numId="8" w16cid:durableId="1289358772">
    <w:abstractNumId w:val="18"/>
  </w:num>
  <w:num w:numId="9" w16cid:durableId="225340752">
    <w:abstractNumId w:val="20"/>
  </w:num>
  <w:num w:numId="10" w16cid:durableId="1820878066">
    <w:abstractNumId w:val="29"/>
  </w:num>
  <w:num w:numId="11" w16cid:durableId="9243787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05247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42680281">
    <w:abstractNumId w:val="17"/>
  </w:num>
  <w:num w:numId="14" w16cid:durableId="1611936136">
    <w:abstractNumId w:val="9"/>
  </w:num>
  <w:num w:numId="15" w16cid:durableId="2052225069">
    <w:abstractNumId w:val="7"/>
  </w:num>
  <w:num w:numId="16" w16cid:durableId="508105302">
    <w:abstractNumId w:val="6"/>
  </w:num>
  <w:num w:numId="17" w16cid:durableId="185560565">
    <w:abstractNumId w:val="5"/>
  </w:num>
  <w:num w:numId="18" w16cid:durableId="409886625">
    <w:abstractNumId w:val="4"/>
  </w:num>
  <w:num w:numId="19" w16cid:durableId="155465747">
    <w:abstractNumId w:val="8"/>
  </w:num>
  <w:num w:numId="20" w16cid:durableId="48068888">
    <w:abstractNumId w:val="3"/>
  </w:num>
  <w:num w:numId="21" w16cid:durableId="890920409">
    <w:abstractNumId w:val="2"/>
  </w:num>
  <w:num w:numId="22" w16cid:durableId="1691250527">
    <w:abstractNumId w:val="1"/>
  </w:num>
  <w:num w:numId="23" w16cid:durableId="1471748907">
    <w:abstractNumId w:val="0"/>
  </w:num>
  <w:num w:numId="24" w16cid:durableId="736250626">
    <w:abstractNumId w:val="33"/>
  </w:num>
  <w:num w:numId="25" w16cid:durableId="644547641">
    <w:abstractNumId w:val="14"/>
  </w:num>
  <w:num w:numId="26" w16cid:durableId="2011370281">
    <w:abstractNumId w:val="26"/>
  </w:num>
  <w:num w:numId="27" w16cid:durableId="8460929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90725989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77511127">
    <w:abstractNumId w:val="21"/>
  </w:num>
  <w:num w:numId="30" w16cid:durableId="838545644">
    <w:abstractNumId w:val="23"/>
  </w:num>
  <w:num w:numId="31" w16cid:durableId="683215420">
    <w:abstractNumId w:val="32"/>
  </w:num>
  <w:num w:numId="32" w16cid:durableId="1551258816">
    <w:abstractNumId w:val="34"/>
  </w:num>
  <w:num w:numId="33" w16cid:durableId="367920961">
    <w:abstractNumId w:val="15"/>
  </w:num>
  <w:num w:numId="34" w16cid:durableId="1646545256">
    <w:abstractNumId w:val="30"/>
  </w:num>
  <w:num w:numId="35" w16cid:durableId="98181059">
    <w:abstractNumId w:val="35"/>
  </w:num>
  <w:num w:numId="36" w16cid:durableId="1967351301">
    <w:abstractNumId w:val="31"/>
  </w:num>
  <w:num w:numId="37" w16cid:durableId="1210071392">
    <w:abstractNumId w:val="25"/>
  </w:num>
  <w:num w:numId="38" w16cid:durableId="1153177446">
    <w:abstractNumId w:val="27"/>
  </w:num>
  <w:num w:numId="39" w16cid:durableId="200747320">
    <w:abstractNumId w:val="28"/>
  </w:num>
  <w:num w:numId="40" w16cid:durableId="876817855">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stylePaneSortMethod w:val="0000"/>
  <w:defaultTabStop w:val="709"/>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3D7"/>
    <w:rsid w:val="00004562"/>
    <w:rsid w:val="00006237"/>
    <w:rsid w:val="0000663D"/>
    <w:rsid w:val="00010D95"/>
    <w:rsid w:val="00011BFA"/>
    <w:rsid w:val="00012581"/>
    <w:rsid w:val="0002562D"/>
    <w:rsid w:val="0003377A"/>
    <w:rsid w:val="00035232"/>
    <w:rsid w:val="000418EF"/>
    <w:rsid w:val="0004513F"/>
    <w:rsid w:val="00045873"/>
    <w:rsid w:val="00050D4B"/>
    <w:rsid w:val="0005205D"/>
    <w:rsid w:val="00052426"/>
    <w:rsid w:val="00052FF4"/>
    <w:rsid w:val="00053E43"/>
    <w:rsid w:val="0005430B"/>
    <w:rsid w:val="0005732F"/>
    <w:rsid w:val="00066DF0"/>
    <w:rsid w:val="00074DAC"/>
    <w:rsid w:val="0009698A"/>
    <w:rsid w:val="000A1B78"/>
    <w:rsid w:val="000B1020"/>
    <w:rsid w:val="000C0969"/>
    <w:rsid w:val="000C1A1A"/>
    <w:rsid w:val="000D6AB7"/>
    <w:rsid w:val="000E1539"/>
    <w:rsid w:val="000E55A1"/>
    <w:rsid w:val="000E6E43"/>
    <w:rsid w:val="000F0B57"/>
    <w:rsid w:val="000F213A"/>
    <w:rsid w:val="000F2D93"/>
    <w:rsid w:val="000F650E"/>
    <w:rsid w:val="00100B98"/>
    <w:rsid w:val="00106601"/>
    <w:rsid w:val="00110A9F"/>
    <w:rsid w:val="001170AE"/>
    <w:rsid w:val="00122DED"/>
    <w:rsid w:val="0013044B"/>
    <w:rsid w:val="00132265"/>
    <w:rsid w:val="00134E43"/>
    <w:rsid w:val="00135A2A"/>
    <w:rsid w:val="00135E7B"/>
    <w:rsid w:val="00137CBB"/>
    <w:rsid w:val="00145B8E"/>
    <w:rsid w:val="0014640F"/>
    <w:rsid w:val="00152E4D"/>
    <w:rsid w:val="001579D8"/>
    <w:rsid w:val="001639F5"/>
    <w:rsid w:val="0018093D"/>
    <w:rsid w:val="00187A59"/>
    <w:rsid w:val="001B1B37"/>
    <w:rsid w:val="001B4C7E"/>
    <w:rsid w:val="001C11BE"/>
    <w:rsid w:val="001C6232"/>
    <w:rsid w:val="001C63E7"/>
    <w:rsid w:val="001D2384"/>
    <w:rsid w:val="001D2A06"/>
    <w:rsid w:val="001E2293"/>
    <w:rsid w:val="001E2E6C"/>
    <w:rsid w:val="001E34AC"/>
    <w:rsid w:val="001E63D7"/>
    <w:rsid w:val="001F5B4F"/>
    <w:rsid w:val="001F5C28"/>
    <w:rsid w:val="001F6547"/>
    <w:rsid w:val="0020548B"/>
    <w:rsid w:val="0020607F"/>
    <w:rsid w:val="00206E2A"/>
    <w:rsid w:val="00206FF8"/>
    <w:rsid w:val="002074B2"/>
    <w:rsid w:val="00216489"/>
    <w:rsid w:val="00220A9C"/>
    <w:rsid w:val="00220AA5"/>
    <w:rsid w:val="00225889"/>
    <w:rsid w:val="00230B64"/>
    <w:rsid w:val="00236DE9"/>
    <w:rsid w:val="00242226"/>
    <w:rsid w:val="00245C51"/>
    <w:rsid w:val="002518D2"/>
    <w:rsid w:val="00252B9A"/>
    <w:rsid w:val="00254088"/>
    <w:rsid w:val="00256039"/>
    <w:rsid w:val="00257AA9"/>
    <w:rsid w:val="00262D4E"/>
    <w:rsid w:val="002646C8"/>
    <w:rsid w:val="0027334F"/>
    <w:rsid w:val="00280D1D"/>
    <w:rsid w:val="00282B5D"/>
    <w:rsid w:val="00283592"/>
    <w:rsid w:val="0028653E"/>
    <w:rsid w:val="00286914"/>
    <w:rsid w:val="00294CD2"/>
    <w:rsid w:val="002A2E44"/>
    <w:rsid w:val="002B08A4"/>
    <w:rsid w:val="002B2998"/>
    <w:rsid w:val="002B64EE"/>
    <w:rsid w:val="002C46FB"/>
    <w:rsid w:val="002D0E88"/>
    <w:rsid w:val="002D52B2"/>
    <w:rsid w:val="002E2611"/>
    <w:rsid w:val="002E274E"/>
    <w:rsid w:val="002E68CD"/>
    <w:rsid w:val="002F678C"/>
    <w:rsid w:val="002F6AC8"/>
    <w:rsid w:val="002F7B77"/>
    <w:rsid w:val="003063C0"/>
    <w:rsid w:val="00310D5D"/>
    <w:rsid w:val="00312D26"/>
    <w:rsid w:val="00317DEA"/>
    <w:rsid w:val="00322A9F"/>
    <w:rsid w:val="00323121"/>
    <w:rsid w:val="00334D4B"/>
    <w:rsid w:val="00335B5E"/>
    <w:rsid w:val="00337DDE"/>
    <w:rsid w:val="003462C6"/>
    <w:rsid w:val="00346631"/>
    <w:rsid w:val="00347094"/>
    <w:rsid w:val="0036336D"/>
    <w:rsid w:val="00364B2C"/>
    <w:rsid w:val="00364E1D"/>
    <w:rsid w:val="00365254"/>
    <w:rsid w:val="00365327"/>
    <w:rsid w:val="0036657F"/>
    <w:rsid w:val="00374C23"/>
    <w:rsid w:val="00374D9A"/>
    <w:rsid w:val="00377612"/>
    <w:rsid w:val="00382603"/>
    <w:rsid w:val="0039126D"/>
    <w:rsid w:val="00392673"/>
    <w:rsid w:val="00394398"/>
    <w:rsid w:val="003964D4"/>
    <w:rsid w:val="0039656A"/>
    <w:rsid w:val="003A5843"/>
    <w:rsid w:val="003A5ED3"/>
    <w:rsid w:val="003A6677"/>
    <w:rsid w:val="003B14A0"/>
    <w:rsid w:val="003B1EEC"/>
    <w:rsid w:val="003B595E"/>
    <w:rsid w:val="003C24D3"/>
    <w:rsid w:val="003D04B7"/>
    <w:rsid w:val="003D09E4"/>
    <w:rsid w:val="003D414A"/>
    <w:rsid w:val="003D49E5"/>
    <w:rsid w:val="003D718D"/>
    <w:rsid w:val="003E30F2"/>
    <w:rsid w:val="003E3B7D"/>
    <w:rsid w:val="003E766F"/>
    <w:rsid w:val="003F2747"/>
    <w:rsid w:val="004001AF"/>
    <w:rsid w:val="00410F28"/>
    <w:rsid w:val="0041674F"/>
    <w:rsid w:val="0042594D"/>
    <w:rsid w:val="00451FDB"/>
    <w:rsid w:val="00455E1C"/>
    <w:rsid w:val="004564A6"/>
    <w:rsid w:val="00460433"/>
    <w:rsid w:val="004656F6"/>
    <w:rsid w:val="004659D3"/>
    <w:rsid w:val="00466D71"/>
    <w:rsid w:val="00471C0F"/>
    <w:rsid w:val="00472E5E"/>
    <w:rsid w:val="004733C3"/>
    <w:rsid w:val="0047392D"/>
    <w:rsid w:val="0047518D"/>
    <w:rsid w:val="004804E1"/>
    <w:rsid w:val="00484C8E"/>
    <w:rsid w:val="00486319"/>
    <w:rsid w:val="00487543"/>
    <w:rsid w:val="004875E2"/>
    <w:rsid w:val="00490BBD"/>
    <w:rsid w:val="004933BB"/>
    <w:rsid w:val="00495327"/>
    <w:rsid w:val="004B2C90"/>
    <w:rsid w:val="004C51F8"/>
    <w:rsid w:val="004D2412"/>
    <w:rsid w:val="004E439F"/>
    <w:rsid w:val="004F4A4D"/>
    <w:rsid w:val="004F6A99"/>
    <w:rsid w:val="005017F3"/>
    <w:rsid w:val="00501A64"/>
    <w:rsid w:val="00503BFD"/>
    <w:rsid w:val="005043E5"/>
    <w:rsid w:val="00513D36"/>
    <w:rsid w:val="00515E2F"/>
    <w:rsid w:val="00521726"/>
    <w:rsid w:val="00526530"/>
    <w:rsid w:val="00534250"/>
    <w:rsid w:val="0053645C"/>
    <w:rsid w:val="00545244"/>
    <w:rsid w:val="00553801"/>
    <w:rsid w:val="005615BE"/>
    <w:rsid w:val="00562E3D"/>
    <w:rsid w:val="00565AB9"/>
    <w:rsid w:val="00575FFC"/>
    <w:rsid w:val="005818B8"/>
    <w:rsid w:val="0059027A"/>
    <w:rsid w:val="005A2BEC"/>
    <w:rsid w:val="005B4FAF"/>
    <w:rsid w:val="005C5603"/>
    <w:rsid w:val="005C6668"/>
    <w:rsid w:val="005D4151"/>
    <w:rsid w:val="005D5E21"/>
    <w:rsid w:val="005E3E58"/>
    <w:rsid w:val="005F23D4"/>
    <w:rsid w:val="006040DB"/>
    <w:rsid w:val="00606D41"/>
    <w:rsid w:val="00607286"/>
    <w:rsid w:val="00612C22"/>
    <w:rsid w:val="00624485"/>
    <w:rsid w:val="00641E45"/>
    <w:rsid w:val="00647A67"/>
    <w:rsid w:val="00653D01"/>
    <w:rsid w:val="00664EE1"/>
    <w:rsid w:val="006662ED"/>
    <w:rsid w:val="006767B2"/>
    <w:rsid w:val="00685EED"/>
    <w:rsid w:val="006953A2"/>
    <w:rsid w:val="006B6044"/>
    <w:rsid w:val="006C6A9D"/>
    <w:rsid w:val="006D1154"/>
    <w:rsid w:val="006D2ECD"/>
    <w:rsid w:val="00703BD3"/>
    <w:rsid w:val="00705849"/>
    <w:rsid w:val="00706308"/>
    <w:rsid w:val="00712665"/>
    <w:rsid w:val="0071386B"/>
    <w:rsid w:val="007142A2"/>
    <w:rsid w:val="0072479C"/>
    <w:rsid w:val="00726689"/>
    <w:rsid w:val="007358BA"/>
    <w:rsid w:val="007361EE"/>
    <w:rsid w:val="00743326"/>
    <w:rsid w:val="00750733"/>
    <w:rsid w:val="00750780"/>
    <w:rsid w:val="007525D1"/>
    <w:rsid w:val="00752725"/>
    <w:rsid w:val="00756C31"/>
    <w:rsid w:val="00763B35"/>
    <w:rsid w:val="00764AF2"/>
    <w:rsid w:val="00766E99"/>
    <w:rsid w:val="00770652"/>
    <w:rsid w:val="00775717"/>
    <w:rsid w:val="00776618"/>
    <w:rsid w:val="007865DD"/>
    <w:rsid w:val="00787B55"/>
    <w:rsid w:val="0079179F"/>
    <w:rsid w:val="00793E98"/>
    <w:rsid w:val="00796A8D"/>
    <w:rsid w:val="007B3114"/>
    <w:rsid w:val="007B5373"/>
    <w:rsid w:val="007C0010"/>
    <w:rsid w:val="007C037C"/>
    <w:rsid w:val="007D4A7D"/>
    <w:rsid w:val="007D4DCE"/>
    <w:rsid w:val="007E7724"/>
    <w:rsid w:val="007F0ADC"/>
    <w:rsid w:val="007F1417"/>
    <w:rsid w:val="007F48F0"/>
    <w:rsid w:val="007F653F"/>
    <w:rsid w:val="008064EE"/>
    <w:rsid w:val="00810585"/>
    <w:rsid w:val="008222EE"/>
    <w:rsid w:val="00823AC1"/>
    <w:rsid w:val="00826EA4"/>
    <w:rsid w:val="00832239"/>
    <w:rsid w:val="00843B35"/>
    <w:rsid w:val="00854B34"/>
    <w:rsid w:val="0086137E"/>
    <w:rsid w:val="008664DD"/>
    <w:rsid w:val="008736AE"/>
    <w:rsid w:val="008775D3"/>
    <w:rsid w:val="00877BD5"/>
    <w:rsid w:val="008802D3"/>
    <w:rsid w:val="00886BB9"/>
    <w:rsid w:val="008870F0"/>
    <w:rsid w:val="008931CF"/>
    <w:rsid w:val="00893934"/>
    <w:rsid w:val="008A2A1D"/>
    <w:rsid w:val="008B5CD1"/>
    <w:rsid w:val="008C2F90"/>
    <w:rsid w:val="008C6251"/>
    <w:rsid w:val="008C784B"/>
    <w:rsid w:val="008D7BDD"/>
    <w:rsid w:val="0090254C"/>
    <w:rsid w:val="0090724E"/>
    <w:rsid w:val="00910D57"/>
    <w:rsid w:val="009221AC"/>
    <w:rsid w:val="009225D7"/>
    <w:rsid w:val="009261FD"/>
    <w:rsid w:val="00934750"/>
    <w:rsid w:val="00934E30"/>
    <w:rsid w:val="00935271"/>
    <w:rsid w:val="00943209"/>
    <w:rsid w:val="0094509D"/>
    <w:rsid w:val="00945318"/>
    <w:rsid w:val="00950DB4"/>
    <w:rsid w:val="009534C6"/>
    <w:rsid w:val="009606EB"/>
    <w:rsid w:val="00963973"/>
    <w:rsid w:val="00971786"/>
    <w:rsid w:val="00971B3B"/>
    <w:rsid w:val="009A60A2"/>
    <w:rsid w:val="009C1976"/>
    <w:rsid w:val="009C2F9E"/>
    <w:rsid w:val="009D5AE2"/>
    <w:rsid w:val="00A07FEF"/>
    <w:rsid w:val="00A1497C"/>
    <w:rsid w:val="00A21956"/>
    <w:rsid w:val="00A32385"/>
    <w:rsid w:val="00A42EEC"/>
    <w:rsid w:val="00A50406"/>
    <w:rsid w:val="00A50767"/>
    <w:rsid w:val="00A50801"/>
    <w:rsid w:val="00A60A58"/>
    <w:rsid w:val="00A61B21"/>
    <w:rsid w:val="00A6593B"/>
    <w:rsid w:val="00A65B09"/>
    <w:rsid w:val="00A670BB"/>
    <w:rsid w:val="00A76E7C"/>
    <w:rsid w:val="00A871D6"/>
    <w:rsid w:val="00A9737C"/>
    <w:rsid w:val="00AB0D90"/>
    <w:rsid w:val="00AB1E21"/>
    <w:rsid w:val="00AB1E30"/>
    <w:rsid w:val="00AB2477"/>
    <w:rsid w:val="00AB56F0"/>
    <w:rsid w:val="00AB5DBD"/>
    <w:rsid w:val="00AB77BB"/>
    <w:rsid w:val="00AC273E"/>
    <w:rsid w:val="00AD24E6"/>
    <w:rsid w:val="00AD31A0"/>
    <w:rsid w:val="00AD4DF7"/>
    <w:rsid w:val="00AE0183"/>
    <w:rsid w:val="00AE2110"/>
    <w:rsid w:val="00AE2EB1"/>
    <w:rsid w:val="00B01DA1"/>
    <w:rsid w:val="00B11A76"/>
    <w:rsid w:val="00B233E3"/>
    <w:rsid w:val="00B268E8"/>
    <w:rsid w:val="00B346DF"/>
    <w:rsid w:val="00B460C2"/>
    <w:rsid w:val="00B47460"/>
    <w:rsid w:val="00B63EB9"/>
    <w:rsid w:val="00B75ED8"/>
    <w:rsid w:val="00B77809"/>
    <w:rsid w:val="00B860DC"/>
    <w:rsid w:val="00B8708A"/>
    <w:rsid w:val="00B9540B"/>
    <w:rsid w:val="00BA3794"/>
    <w:rsid w:val="00BA3F4D"/>
    <w:rsid w:val="00BA79E3"/>
    <w:rsid w:val="00BB1FC1"/>
    <w:rsid w:val="00BB239A"/>
    <w:rsid w:val="00BB31CE"/>
    <w:rsid w:val="00BC0188"/>
    <w:rsid w:val="00BC6FB7"/>
    <w:rsid w:val="00BE211F"/>
    <w:rsid w:val="00BE55A7"/>
    <w:rsid w:val="00BE64B3"/>
    <w:rsid w:val="00BF6A7B"/>
    <w:rsid w:val="00BF6B3C"/>
    <w:rsid w:val="00C0236A"/>
    <w:rsid w:val="00C06D9A"/>
    <w:rsid w:val="00C0702B"/>
    <w:rsid w:val="00C11B08"/>
    <w:rsid w:val="00C12133"/>
    <w:rsid w:val="00C17A25"/>
    <w:rsid w:val="00C201EB"/>
    <w:rsid w:val="00C33308"/>
    <w:rsid w:val="00C4003A"/>
    <w:rsid w:val="00C41422"/>
    <w:rsid w:val="00C455B5"/>
    <w:rsid w:val="00C51137"/>
    <w:rsid w:val="00C6206C"/>
    <w:rsid w:val="00C72D11"/>
    <w:rsid w:val="00C863AE"/>
    <w:rsid w:val="00C87372"/>
    <w:rsid w:val="00C92E08"/>
    <w:rsid w:val="00C93473"/>
    <w:rsid w:val="00C971C1"/>
    <w:rsid w:val="00CA1FE3"/>
    <w:rsid w:val="00CA332D"/>
    <w:rsid w:val="00CB254D"/>
    <w:rsid w:val="00CB3533"/>
    <w:rsid w:val="00CB7600"/>
    <w:rsid w:val="00CB7D61"/>
    <w:rsid w:val="00CC6A4B"/>
    <w:rsid w:val="00CD0282"/>
    <w:rsid w:val="00CD09EE"/>
    <w:rsid w:val="00CD7A5A"/>
    <w:rsid w:val="00CE2BA6"/>
    <w:rsid w:val="00CE564D"/>
    <w:rsid w:val="00CF2B0C"/>
    <w:rsid w:val="00D023A0"/>
    <w:rsid w:val="00D16E87"/>
    <w:rsid w:val="00D27D0E"/>
    <w:rsid w:val="00D34528"/>
    <w:rsid w:val="00D35DA7"/>
    <w:rsid w:val="00D47AD0"/>
    <w:rsid w:val="00D5146D"/>
    <w:rsid w:val="00D57A57"/>
    <w:rsid w:val="00D613A9"/>
    <w:rsid w:val="00D7238E"/>
    <w:rsid w:val="00D73003"/>
    <w:rsid w:val="00D73C03"/>
    <w:rsid w:val="00D7734B"/>
    <w:rsid w:val="00D81A72"/>
    <w:rsid w:val="00D92EDA"/>
    <w:rsid w:val="00D9359B"/>
    <w:rsid w:val="00DA5661"/>
    <w:rsid w:val="00DA6E07"/>
    <w:rsid w:val="00DA7584"/>
    <w:rsid w:val="00DA7A62"/>
    <w:rsid w:val="00DB0413"/>
    <w:rsid w:val="00DB0F15"/>
    <w:rsid w:val="00DB3292"/>
    <w:rsid w:val="00DC2F99"/>
    <w:rsid w:val="00DC489D"/>
    <w:rsid w:val="00DC6A0D"/>
    <w:rsid w:val="00DD140B"/>
    <w:rsid w:val="00DD2123"/>
    <w:rsid w:val="00DD2A9E"/>
    <w:rsid w:val="00DD509E"/>
    <w:rsid w:val="00DE14C5"/>
    <w:rsid w:val="00DE2331"/>
    <w:rsid w:val="00DE2932"/>
    <w:rsid w:val="00DE2FD1"/>
    <w:rsid w:val="00DE5157"/>
    <w:rsid w:val="00DF1BBC"/>
    <w:rsid w:val="00E05BA5"/>
    <w:rsid w:val="00E07762"/>
    <w:rsid w:val="00E12CAA"/>
    <w:rsid w:val="00E318F2"/>
    <w:rsid w:val="00E334BB"/>
    <w:rsid w:val="00E34E5B"/>
    <w:rsid w:val="00E4520C"/>
    <w:rsid w:val="00E45F90"/>
    <w:rsid w:val="00E47E3C"/>
    <w:rsid w:val="00E52291"/>
    <w:rsid w:val="00E527BE"/>
    <w:rsid w:val="00E56EFE"/>
    <w:rsid w:val="00E60CE6"/>
    <w:rsid w:val="00E61D02"/>
    <w:rsid w:val="00E62D48"/>
    <w:rsid w:val="00E6431C"/>
    <w:rsid w:val="00E64BFF"/>
    <w:rsid w:val="00E65900"/>
    <w:rsid w:val="00E65D32"/>
    <w:rsid w:val="00E678A0"/>
    <w:rsid w:val="00E7078D"/>
    <w:rsid w:val="00E7085E"/>
    <w:rsid w:val="00E76843"/>
    <w:rsid w:val="00E87FB4"/>
    <w:rsid w:val="00E93FCF"/>
    <w:rsid w:val="00E96BF0"/>
    <w:rsid w:val="00E9778E"/>
    <w:rsid w:val="00EB7C66"/>
    <w:rsid w:val="00EC72BE"/>
    <w:rsid w:val="00EE3102"/>
    <w:rsid w:val="00EE35E4"/>
    <w:rsid w:val="00EE6BF5"/>
    <w:rsid w:val="00F005C9"/>
    <w:rsid w:val="00F1404D"/>
    <w:rsid w:val="00F16B2B"/>
    <w:rsid w:val="00F16EDB"/>
    <w:rsid w:val="00F208DC"/>
    <w:rsid w:val="00F22CB3"/>
    <w:rsid w:val="00F234F5"/>
    <w:rsid w:val="00F3166C"/>
    <w:rsid w:val="00F32346"/>
    <w:rsid w:val="00F33259"/>
    <w:rsid w:val="00F34771"/>
    <w:rsid w:val="00F44FB8"/>
    <w:rsid w:val="00F502CA"/>
    <w:rsid w:val="00F519B9"/>
    <w:rsid w:val="00F55E8B"/>
    <w:rsid w:val="00F564F9"/>
    <w:rsid w:val="00F669BA"/>
    <w:rsid w:val="00F7766C"/>
    <w:rsid w:val="00F82076"/>
    <w:rsid w:val="00F8414A"/>
    <w:rsid w:val="00F94FCC"/>
    <w:rsid w:val="00FA269F"/>
    <w:rsid w:val="00FB2069"/>
    <w:rsid w:val="00FB22AF"/>
    <w:rsid w:val="00FB2AAE"/>
    <w:rsid w:val="00FB7F9C"/>
    <w:rsid w:val="00FC25E1"/>
    <w:rsid w:val="00FC3FA5"/>
    <w:rsid w:val="00FC6260"/>
    <w:rsid w:val="00FD20B3"/>
    <w:rsid w:val="00FD2C03"/>
    <w:rsid w:val="00FD2CD3"/>
    <w:rsid w:val="00FD63B3"/>
    <w:rsid w:val="00FE1BFD"/>
    <w:rsid w:val="00FF5EF5"/>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6C00DD"/>
  <w15:chartTrackingRefBased/>
  <w15:docId w15:val="{9A514C18-6293-4886-9A00-24282031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Prins Claus Fonds"/>
    <w:next w:val="BasistekstPrinsClausFonds"/>
    <w:rsid w:val="00752725"/>
    <w:pPr>
      <w:spacing w:line="260" w:lineRule="atLeast"/>
    </w:pPr>
    <w:rPr>
      <w:rFonts w:ascii="Gill Sans MT" w:hAnsi="Gill Sans MT" w:cs="Maiandra GD"/>
      <w:color w:val="000000" w:themeColor="text1"/>
      <w:sz w:val="22"/>
      <w:szCs w:val="18"/>
    </w:rPr>
  </w:style>
  <w:style w:type="paragraph" w:styleId="Kop1">
    <w:name w:val="heading 1"/>
    <w:aliases w:val="Kop 1 Prins Claus Fonds"/>
    <w:basedOn w:val="ZsysbasisPrinsClausFonds"/>
    <w:next w:val="BasistekstPrinsClausFonds"/>
    <w:qFormat/>
    <w:rsid w:val="007142A2"/>
    <w:pPr>
      <w:keepNext/>
      <w:keepLines/>
      <w:numPr>
        <w:numId w:val="32"/>
      </w:numPr>
      <w:spacing w:line="340" w:lineRule="atLeast"/>
      <w:outlineLvl w:val="0"/>
    </w:pPr>
    <w:rPr>
      <w:b/>
      <w:bCs/>
      <w:sz w:val="28"/>
      <w:szCs w:val="32"/>
    </w:rPr>
  </w:style>
  <w:style w:type="paragraph" w:styleId="Kop2">
    <w:name w:val="heading 2"/>
    <w:aliases w:val="Kop 2 Prins Claus Fonds"/>
    <w:basedOn w:val="ZsysbasisPrinsClausFonds"/>
    <w:next w:val="BasistekstPrinsClausFonds"/>
    <w:qFormat/>
    <w:rsid w:val="00FA269F"/>
    <w:pPr>
      <w:keepNext/>
      <w:keepLines/>
      <w:numPr>
        <w:ilvl w:val="1"/>
        <w:numId w:val="32"/>
      </w:numPr>
      <w:outlineLvl w:val="1"/>
    </w:pPr>
    <w:rPr>
      <w:b/>
      <w:bCs/>
      <w:iCs/>
      <w:szCs w:val="28"/>
    </w:rPr>
  </w:style>
  <w:style w:type="paragraph" w:styleId="Kop3">
    <w:name w:val="heading 3"/>
    <w:aliases w:val="Kop 3 Prins Claus Fonds"/>
    <w:basedOn w:val="ZsysbasisPrinsClausFonds"/>
    <w:next w:val="BasistekstPrinsClausFonds"/>
    <w:qFormat/>
    <w:rsid w:val="000E1539"/>
    <w:pPr>
      <w:keepNext/>
      <w:keepLines/>
      <w:numPr>
        <w:ilvl w:val="2"/>
        <w:numId w:val="32"/>
      </w:numPr>
      <w:outlineLvl w:val="2"/>
    </w:pPr>
    <w:rPr>
      <w:i/>
      <w:iCs/>
    </w:rPr>
  </w:style>
  <w:style w:type="paragraph" w:styleId="Kop4">
    <w:name w:val="heading 4"/>
    <w:aliases w:val="Kop 4 Prins Claus Fonds"/>
    <w:basedOn w:val="ZsysbasisPrinsClausFonds"/>
    <w:next w:val="BasistekstPrinsClausFonds"/>
    <w:rsid w:val="006662ED"/>
    <w:pPr>
      <w:keepNext/>
      <w:keepLines/>
      <w:numPr>
        <w:ilvl w:val="3"/>
        <w:numId w:val="32"/>
      </w:numPr>
      <w:outlineLvl w:val="3"/>
    </w:pPr>
    <w:rPr>
      <w:bCs/>
      <w:szCs w:val="24"/>
    </w:rPr>
  </w:style>
  <w:style w:type="paragraph" w:styleId="Kop5">
    <w:name w:val="heading 5"/>
    <w:aliases w:val="Kop 5 Prins Claus Fonds"/>
    <w:basedOn w:val="ZsysbasisPrinsClausFonds"/>
    <w:next w:val="BasistekstPrinsClausFonds"/>
    <w:rsid w:val="006662ED"/>
    <w:pPr>
      <w:keepNext/>
      <w:keepLines/>
      <w:numPr>
        <w:ilvl w:val="4"/>
        <w:numId w:val="32"/>
      </w:numPr>
      <w:outlineLvl w:val="4"/>
    </w:pPr>
    <w:rPr>
      <w:bCs/>
      <w:iCs/>
      <w:szCs w:val="22"/>
    </w:rPr>
  </w:style>
  <w:style w:type="paragraph" w:styleId="Kop6">
    <w:name w:val="heading 6"/>
    <w:aliases w:val="Kop 6 Prins Claus Fonds"/>
    <w:basedOn w:val="ZsysbasisPrinsClausFonds"/>
    <w:next w:val="BasistekstPrinsClausFonds"/>
    <w:rsid w:val="000E1539"/>
    <w:pPr>
      <w:keepNext/>
      <w:keepLines/>
      <w:numPr>
        <w:ilvl w:val="5"/>
        <w:numId w:val="32"/>
      </w:numPr>
      <w:outlineLvl w:val="5"/>
    </w:pPr>
  </w:style>
  <w:style w:type="paragraph" w:styleId="Kop7">
    <w:name w:val="heading 7"/>
    <w:aliases w:val="Kop 7 Prins Claus Fonds"/>
    <w:basedOn w:val="ZsysbasisPrinsClausFonds"/>
    <w:next w:val="BasistekstPrinsClausFonds"/>
    <w:rsid w:val="000E1539"/>
    <w:pPr>
      <w:keepNext/>
      <w:keepLines/>
      <w:numPr>
        <w:ilvl w:val="6"/>
        <w:numId w:val="32"/>
      </w:numPr>
      <w:outlineLvl w:val="6"/>
    </w:pPr>
    <w:rPr>
      <w:bCs/>
      <w:szCs w:val="20"/>
    </w:rPr>
  </w:style>
  <w:style w:type="paragraph" w:styleId="Kop8">
    <w:name w:val="heading 8"/>
    <w:aliases w:val="Kop 8 Prins Claus Fonds"/>
    <w:basedOn w:val="ZsysbasisPrinsClausFonds"/>
    <w:next w:val="BasistekstPrinsClausFonds"/>
    <w:rsid w:val="000E1539"/>
    <w:pPr>
      <w:keepNext/>
      <w:keepLines/>
      <w:numPr>
        <w:ilvl w:val="7"/>
        <w:numId w:val="32"/>
      </w:numPr>
      <w:outlineLvl w:val="7"/>
    </w:pPr>
    <w:rPr>
      <w:iCs/>
      <w:szCs w:val="20"/>
    </w:rPr>
  </w:style>
  <w:style w:type="paragraph" w:styleId="Kop9">
    <w:name w:val="heading 9"/>
    <w:aliases w:val="Kop 9 Prins Claus Fonds"/>
    <w:basedOn w:val="ZsysbasisPrinsClausFonds"/>
    <w:next w:val="BasistekstPrinsClausFonds"/>
    <w:rsid w:val="000E1539"/>
    <w:pPr>
      <w:keepNext/>
      <w:keepLines/>
      <w:numPr>
        <w:ilvl w:val="8"/>
        <w:numId w:val="32"/>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PrinsClausFonds">
    <w:name w:val="Basistekst Prins Claus Fonds"/>
    <w:basedOn w:val="ZsysbasisPrinsClausFonds"/>
    <w:qFormat/>
    <w:rsid w:val="00122DED"/>
  </w:style>
  <w:style w:type="paragraph" w:customStyle="1" w:styleId="ZsysbasisPrinsClausFonds">
    <w:name w:val="Zsysbasis Prins Claus Fonds"/>
    <w:next w:val="BasistekstPrinsClausFonds"/>
    <w:link w:val="ZsysbasisPrinsClausFondsChar"/>
    <w:semiHidden/>
    <w:rsid w:val="00066DF0"/>
    <w:pPr>
      <w:spacing w:line="260" w:lineRule="atLeast"/>
    </w:pPr>
    <w:rPr>
      <w:rFonts w:ascii="Gill Sans MT" w:hAnsi="Gill Sans MT" w:cs="Maiandra GD"/>
      <w:color w:val="000000" w:themeColor="text1"/>
      <w:sz w:val="22"/>
      <w:szCs w:val="18"/>
    </w:rPr>
  </w:style>
  <w:style w:type="paragraph" w:customStyle="1" w:styleId="BasistekstvetPrinsClausFonds">
    <w:name w:val="Basistekst vet Prins Claus Fonds"/>
    <w:basedOn w:val="ZsysbasisPrinsClausFonds"/>
    <w:next w:val="BasistekstPrinsClausFonds"/>
    <w:qFormat/>
    <w:rsid w:val="00122DED"/>
    <w:rPr>
      <w:b/>
      <w:bCs/>
    </w:rPr>
  </w:style>
  <w:style w:type="character" w:styleId="GevolgdeHyperlink">
    <w:name w:val="FollowedHyperlink"/>
    <w:aliases w:val="GevolgdeHyperlink Prins Claus Fonds"/>
    <w:basedOn w:val="Standaardalinea-lettertype"/>
    <w:rsid w:val="00B460C2"/>
    <w:rPr>
      <w:color w:val="auto"/>
      <w:u w:val="none"/>
    </w:rPr>
  </w:style>
  <w:style w:type="character" w:styleId="Hyperlink">
    <w:name w:val="Hyperlink"/>
    <w:aliases w:val="Hyperlink Prins Claus Fonds"/>
    <w:basedOn w:val="Standaardalinea-lettertype"/>
    <w:rsid w:val="00B460C2"/>
    <w:rPr>
      <w:color w:val="auto"/>
      <w:u w:val="none"/>
    </w:rPr>
  </w:style>
  <w:style w:type="paragraph" w:customStyle="1" w:styleId="AdresvakPrinsClausFonds">
    <w:name w:val="Adresvak Prins Claus Fonds"/>
    <w:basedOn w:val="ZsysbasisPrinsClausFonds"/>
    <w:rsid w:val="00280D1D"/>
    <w:pPr>
      <w:spacing w:line="260" w:lineRule="exact"/>
    </w:pPr>
    <w:rPr>
      <w:noProof/>
    </w:rPr>
  </w:style>
  <w:style w:type="paragraph" w:styleId="Koptekst">
    <w:name w:val="header"/>
    <w:basedOn w:val="ZsysbasisPrinsClausFonds"/>
    <w:next w:val="BasistekstPrinsClausFonds"/>
    <w:semiHidden/>
    <w:rsid w:val="00122DED"/>
  </w:style>
  <w:style w:type="paragraph" w:styleId="Voettekst">
    <w:name w:val="footer"/>
    <w:basedOn w:val="ZsysbasisPrinsClausFonds"/>
    <w:next w:val="BasistekstPrinsClausFonds"/>
    <w:semiHidden/>
    <w:rsid w:val="00122DED"/>
    <w:pPr>
      <w:jc w:val="right"/>
    </w:pPr>
  </w:style>
  <w:style w:type="paragraph" w:customStyle="1" w:styleId="KoptekstPrinsClausFonds">
    <w:name w:val="Koptekst Prins Claus Fonds"/>
    <w:basedOn w:val="ZsysbasisdocumentgegevensPrinsClausFonds"/>
    <w:rsid w:val="00122DED"/>
  </w:style>
  <w:style w:type="paragraph" w:customStyle="1" w:styleId="VoettekstPrinsClausFonds">
    <w:name w:val="Voettekst Prins Claus Fonds"/>
    <w:basedOn w:val="ZsysbasisdocumentgegevensPrinsClausFonds"/>
    <w:rsid w:val="00E334BB"/>
  </w:style>
  <w:style w:type="numbering" w:styleId="111111">
    <w:name w:val="Outline List 2"/>
    <w:basedOn w:val="Geenlijst"/>
    <w:semiHidden/>
    <w:rsid w:val="00E07762"/>
    <w:pPr>
      <w:numPr>
        <w:numId w:val="5"/>
      </w:numPr>
    </w:pPr>
  </w:style>
  <w:style w:type="numbering" w:styleId="1ai">
    <w:name w:val="Outline List 1"/>
    <w:basedOn w:val="Geenlijst"/>
    <w:semiHidden/>
    <w:rsid w:val="00E07762"/>
    <w:pPr>
      <w:numPr>
        <w:numId w:val="6"/>
      </w:numPr>
    </w:pPr>
  </w:style>
  <w:style w:type="paragraph" w:customStyle="1" w:styleId="BasistekstcursiefPrinsClausFonds">
    <w:name w:val="Basistekst cursief Prins Claus Fonds"/>
    <w:basedOn w:val="ZsysbasisPrinsClausFonds"/>
    <w:next w:val="BasistekstPrinsClausFonds"/>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PrinsClausFonds"/>
    <w:next w:val="BasistekstPrinsClausFonds"/>
    <w:semiHidden/>
    <w:rsid w:val="0020607F"/>
  </w:style>
  <w:style w:type="paragraph" w:styleId="Adresenvelop">
    <w:name w:val="envelope address"/>
    <w:basedOn w:val="ZsysbasisPrinsClausFonds"/>
    <w:next w:val="BasistekstPrinsClausFonds"/>
    <w:semiHidden/>
    <w:rsid w:val="0020607F"/>
  </w:style>
  <w:style w:type="paragraph" w:styleId="Afsluiting">
    <w:name w:val="Closing"/>
    <w:basedOn w:val="ZsysbasisPrinsClausFonds"/>
    <w:next w:val="BasistekstPrinsClausFonds"/>
    <w:semiHidden/>
    <w:rsid w:val="0020607F"/>
  </w:style>
  <w:style w:type="paragraph" w:customStyle="1" w:styleId="Inspring1eniveauPrinsClausFonds">
    <w:name w:val="Inspring 1e niveau Prins Claus Fonds"/>
    <w:basedOn w:val="ZsysbasisPrinsClausFonds"/>
    <w:qFormat/>
    <w:rsid w:val="00122DED"/>
    <w:pPr>
      <w:tabs>
        <w:tab w:val="left" w:pos="284"/>
      </w:tabs>
      <w:ind w:left="284" w:hanging="284"/>
    </w:pPr>
  </w:style>
  <w:style w:type="paragraph" w:customStyle="1" w:styleId="Inspring2eniveauPrinsClausFonds">
    <w:name w:val="Inspring 2e niveau Prins Claus Fonds"/>
    <w:basedOn w:val="ZsysbasisPrinsClausFonds"/>
    <w:qFormat/>
    <w:rsid w:val="00122DED"/>
    <w:pPr>
      <w:tabs>
        <w:tab w:val="left" w:pos="567"/>
      </w:tabs>
      <w:ind w:left="568" w:hanging="284"/>
    </w:pPr>
  </w:style>
  <w:style w:type="paragraph" w:customStyle="1" w:styleId="Inspring3eniveauPrinsClausFonds">
    <w:name w:val="Inspring 3e niveau Prins Claus Fonds"/>
    <w:basedOn w:val="ZsysbasisPrinsClausFonds"/>
    <w:qFormat/>
    <w:rsid w:val="00122DED"/>
    <w:pPr>
      <w:tabs>
        <w:tab w:val="left" w:pos="851"/>
      </w:tabs>
      <w:ind w:left="851" w:hanging="284"/>
    </w:pPr>
  </w:style>
  <w:style w:type="paragraph" w:customStyle="1" w:styleId="Zwevend1eniveauPrinsClausFonds">
    <w:name w:val="Zwevend 1e niveau Prins Claus Fonds"/>
    <w:basedOn w:val="ZsysbasisPrinsClausFonds"/>
    <w:qFormat/>
    <w:rsid w:val="00122DED"/>
    <w:pPr>
      <w:ind w:left="284"/>
    </w:pPr>
  </w:style>
  <w:style w:type="paragraph" w:customStyle="1" w:styleId="Zwevend2eniveauPrinsClausFonds">
    <w:name w:val="Zwevend 2e niveau Prins Claus Fonds"/>
    <w:basedOn w:val="ZsysbasisPrinsClausFonds"/>
    <w:qFormat/>
    <w:rsid w:val="00122DED"/>
    <w:pPr>
      <w:ind w:left="567"/>
    </w:pPr>
  </w:style>
  <w:style w:type="paragraph" w:customStyle="1" w:styleId="Zwevend3eniveauPrinsClausFonds">
    <w:name w:val="Zwevend 3e niveau Prins Claus Fonds"/>
    <w:basedOn w:val="ZsysbasisPrinsClausFonds"/>
    <w:qFormat/>
    <w:rsid w:val="00122DED"/>
    <w:pPr>
      <w:ind w:left="851"/>
    </w:pPr>
  </w:style>
  <w:style w:type="paragraph" w:styleId="Inhopg1">
    <w:name w:val="toc 1"/>
    <w:aliases w:val="Inhopg 1 Prins Claus Fonds"/>
    <w:basedOn w:val="ZsysbasistocPrinsClausFonds"/>
    <w:next w:val="BasistekstPrinsClausFonds"/>
    <w:rsid w:val="00E65900"/>
    <w:rPr>
      <w:b/>
    </w:rPr>
  </w:style>
  <w:style w:type="paragraph" w:styleId="Inhopg2">
    <w:name w:val="toc 2"/>
    <w:aliases w:val="Inhopg 2 Prins Claus Fonds"/>
    <w:basedOn w:val="ZsysbasistocPrinsClausFonds"/>
    <w:next w:val="BasistekstPrinsClausFonds"/>
    <w:rsid w:val="00E65900"/>
  </w:style>
  <w:style w:type="paragraph" w:styleId="Inhopg3">
    <w:name w:val="toc 3"/>
    <w:aliases w:val="Inhopg 3 Prins Claus Fonds"/>
    <w:basedOn w:val="ZsysbasistocPrinsClausFonds"/>
    <w:next w:val="BasistekstPrinsClausFonds"/>
    <w:rsid w:val="00E65900"/>
  </w:style>
  <w:style w:type="paragraph" w:styleId="Inhopg4">
    <w:name w:val="toc 4"/>
    <w:aliases w:val="Inhopg 4 Prins Claus Fonds"/>
    <w:basedOn w:val="ZsysbasistocPrinsClausFonds"/>
    <w:next w:val="BasistekstPrinsClausFonds"/>
    <w:rsid w:val="00122DED"/>
  </w:style>
  <w:style w:type="paragraph" w:styleId="Bronvermelding">
    <w:name w:val="table of authorities"/>
    <w:basedOn w:val="ZsysbasisPrinsClausFonds"/>
    <w:next w:val="BasistekstPrinsClausFonds"/>
    <w:semiHidden/>
    <w:rsid w:val="00F33259"/>
    <w:pPr>
      <w:ind w:left="180" w:hanging="180"/>
    </w:pPr>
  </w:style>
  <w:style w:type="paragraph" w:styleId="Index2">
    <w:name w:val="index 2"/>
    <w:basedOn w:val="ZsysbasisPrinsClausFonds"/>
    <w:next w:val="BasistekstPrinsClausFonds"/>
    <w:semiHidden/>
    <w:rsid w:val="00122DED"/>
  </w:style>
  <w:style w:type="paragraph" w:styleId="Index3">
    <w:name w:val="index 3"/>
    <w:basedOn w:val="ZsysbasisPrinsClausFonds"/>
    <w:next w:val="BasistekstPrinsClausFonds"/>
    <w:semiHidden/>
    <w:rsid w:val="00122DED"/>
  </w:style>
  <w:style w:type="paragraph" w:styleId="Ondertitel">
    <w:name w:val="Subtitle"/>
    <w:basedOn w:val="ZsysbasisPrinsClausFonds"/>
    <w:next w:val="BasistekstPrinsClausFonds"/>
    <w:semiHidden/>
    <w:rsid w:val="00122DED"/>
  </w:style>
  <w:style w:type="paragraph" w:styleId="Titel">
    <w:name w:val="Title"/>
    <w:basedOn w:val="ZsysbasisPrinsClausFonds"/>
    <w:next w:val="BasistekstPrinsClausFonds"/>
    <w:semiHidden/>
    <w:rsid w:val="00122DED"/>
  </w:style>
  <w:style w:type="paragraph" w:customStyle="1" w:styleId="Kop2zondernummerPrinsClausFonds">
    <w:name w:val="Kop 2 zonder nummer Prins Claus Fonds"/>
    <w:basedOn w:val="ZsysbasisPrinsClausFonds"/>
    <w:next w:val="BasistekstPrinsClausFonds"/>
    <w:qFormat/>
    <w:rsid w:val="00FA269F"/>
    <w:pPr>
      <w:keepNext/>
      <w:keepLines/>
    </w:pPr>
    <w:rPr>
      <w:b/>
      <w:szCs w:val="28"/>
    </w:rPr>
  </w:style>
  <w:style w:type="character" w:styleId="Paginanummer">
    <w:name w:val="page number"/>
    <w:basedOn w:val="Standaardalinea-lettertype"/>
    <w:semiHidden/>
    <w:rsid w:val="00122DED"/>
  </w:style>
  <w:style w:type="character" w:customStyle="1" w:styleId="zsysVeldMarkering">
    <w:name w:val="zsysVeldMarkering"/>
    <w:basedOn w:val="Standaardalinea-lettertype"/>
    <w:semiHidden/>
    <w:rsid w:val="00DF1BBC"/>
    <w:rPr>
      <w:color w:val="000000"/>
      <w:bdr w:val="none" w:sz="0" w:space="0" w:color="auto"/>
      <w:shd w:val="clear" w:color="auto" w:fill="FFFF00"/>
    </w:rPr>
  </w:style>
  <w:style w:type="paragraph" w:customStyle="1" w:styleId="Kop1zondernummerPrinsClausFonds">
    <w:name w:val="Kop 1 zonder nummer Prins Claus Fonds"/>
    <w:basedOn w:val="ZsysbasisPrinsClausFonds"/>
    <w:next w:val="BasistekstPrinsClausFonds"/>
    <w:qFormat/>
    <w:rsid w:val="007142A2"/>
    <w:pPr>
      <w:keepNext/>
      <w:keepLines/>
      <w:spacing w:line="340" w:lineRule="atLeast"/>
    </w:pPr>
    <w:rPr>
      <w:b/>
      <w:sz w:val="28"/>
      <w:szCs w:val="32"/>
    </w:rPr>
  </w:style>
  <w:style w:type="paragraph" w:customStyle="1" w:styleId="Kop3zondernummerPrinsClausFonds">
    <w:name w:val="Kop 3 zonder nummer Prins Claus Fonds"/>
    <w:basedOn w:val="ZsysbasisPrinsClausFonds"/>
    <w:next w:val="BasistekstPrinsClausFonds"/>
    <w:qFormat/>
    <w:rsid w:val="000E1539"/>
    <w:pPr>
      <w:keepNext/>
      <w:keepLines/>
    </w:pPr>
    <w:rPr>
      <w:i/>
    </w:rPr>
  </w:style>
  <w:style w:type="paragraph" w:styleId="Index4">
    <w:name w:val="index 4"/>
    <w:basedOn w:val="Standaard"/>
    <w:next w:val="Standaard"/>
    <w:semiHidden/>
    <w:rsid w:val="00122DED"/>
    <w:pPr>
      <w:ind w:left="720" w:hanging="180"/>
    </w:pPr>
  </w:style>
  <w:style w:type="paragraph" w:styleId="Index5">
    <w:name w:val="index 5"/>
    <w:basedOn w:val="Standaard"/>
    <w:next w:val="Standaard"/>
    <w:semiHidden/>
    <w:rsid w:val="00122DED"/>
    <w:pPr>
      <w:ind w:left="900" w:hanging="180"/>
    </w:pPr>
  </w:style>
  <w:style w:type="paragraph" w:styleId="Index6">
    <w:name w:val="index 6"/>
    <w:basedOn w:val="Standaard"/>
    <w:next w:val="Standaard"/>
    <w:semiHidden/>
    <w:rsid w:val="00122DED"/>
    <w:pPr>
      <w:ind w:left="1080" w:hanging="180"/>
    </w:pPr>
  </w:style>
  <w:style w:type="paragraph" w:styleId="Index7">
    <w:name w:val="index 7"/>
    <w:basedOn w:val="Standaard"/>
    <w:next w:val="Standaard"/>
    <w:semiHidden/>
    <w:rsid w:val="00122DED"/>
    <w:pPr>
      <w:ind w:left="1260" w:hanging="180"/>
    </w:pPr>
  </w:style>
  <w:style w:type="paragraph" w:styleId="Index8">
    <w:name w:val="index 8"/>
    <w:basedOn w:val="Standaard"/>
    <w:next w:val="Standaard"/>
    <w:semiHidden/>
    <w:rsid w:val="00122DED"/>
    <w:pPr>
      <w:ind w:left="1440" w:hanging="180"/>
    </w:pPr>
  </w:style>
  <w:style w:type="paragraph" w:styleId="Index9">
    <w:name w:val="index 9"/>
    <w:basedOn w:val="Standaard"/>
    <w:next w:val="Standaard"/>
    <w:semiHidden/>
    <w:rsid w:val="00122DED"/>
    <w:pPr>
      <w:ind w:left="1620" w:hanging="180"/>
    </w:pPr>
  </w:style>
  <w:style w:type="paragraph" w:styleId="Inhopg5">
    <w:name w:val="toc 5"/>
    <w:aliases w:val="Inhopg 5 Prins Claus Fonds"/>
    <w:basedOn w:val="ZsysbasistocPrinsClausFonds"/>
    <w:next w:val="BasistekstPrinsClausFonds"/>
    <w:rsid w:val="003964D4"/>
  </w:style>
  <w:style w:type="paragraph" w:styleId="Inhopg6">
    <w:name w:val="toc 6"/>
    <w:aliases w:val="Inhopg 6 Prins Claus Fonds"/>
    <w:basedOn w:val="ZsysbasistocPrinsClausFonds"/>
    <w:next w:val="BasistekstPrinsClausFonds"/>
    <w:rsid w:val="003964D4"/>
  </w:style>
  <w:style w:type="paragraph" w:styleId="Inhopg7">
    <w:name w:val="toc 7"/>
    <w:aliases w:val="Inhopg 7 Prins Claus Fonds"/>
    <w:basedOn w:val="ZsysbasistocPrinsClausFonds"/>
    <w:next w:val="BasistekstPrinsClausFonds"/>
    <w:rsid w:val="003964D4"/>
  </w:style>
  <w:style w:type="paragraph" w:styleId="Inhopg8">
    <w:name w:val="toc 8"/>
    <w:aliases w:val="Inhopg 8 Prins Claus Fonds"/>
    <w:basedOn w:val="ZsysbasistocPrinsClausFonds"/>
    <w:next w:val="BasistekstPrinsClausFonds"/>
    <w:rsid w:val="003964D4"/>
  </w:style>
  <w:style w:type="paragraph" w:styleId="Inhopg9">
    <w:name w:val="toc 9"/>
    <w:aliases w:val="Inhopg 9 Prins Claus Fonds"/>
    <w:basedOn w:val="ZsysbasistocPrinsClausFonds"/>
    <w:next w:val="BasistekstPrinsClausFonds"/>
    <w:rsid w:val="003964D4"/>
  </w:style>
  <w:style w:type="paragraph" w:styleId="Afzender">
    <w:name w:val="envelope return"/>
    <w:basedOn w:val="ZsysbasisPrinsClausFonds"/>
    <w:next w:val="BasistekstPrinsClausFonds"/>
    <w:semiHidden/>
    <w:rsid w:val="0020607F"/>
  </w:style>
  <w:style w:type="numbering" w:styleId="Artikelsectie">
    <w:name w:val="Outline List 3"/>
    <w:basedOn w:val="Geenlijst"/>
    <w:semiHidden/>
    <w:rsid w:val="00E07762"/>
    <w:pPr>
      <w:numPr>
        <w:numId w:val="7"/>
      </w:numPr>
    </w:pPr>
  </w:style>
  <w:style w:type="paragraph" w:styleId="Berichtkop">
    <w:name w:val="Message Header"/>
    <w:basedOn w:val="ZsysbasisPrinsClausFonds"/>
    <w:next w:val="BasistekstPrinsClausFonds"/>
    <w:semiHidden/>
    <w:rsid w:val="0020607F"/>
  </w:style>
  <w:style w:type="paragraph" w:styleId="Bloktekst">
    <w:name w:val="Block Text"/>
    <w:basedOn w:val="ZsysbasisPrinsClausFonds"/>
    <w:next w:val="BasistekstPrinsClausFonds"/>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PrinsClausFonds"/>
    <w:next w:val="BasistekstPrinsClausFonds"/>
    <w:semiHidden/>
    <w:rsid w:val="0020607F"/>
  </w:style>
  <w:style w:type="paragraph" w:styleId="Handtekening">
    <w:name w:val="Signature"/>
    <w:basedOn w:val="ZsysbasisPrinsClausFonds"/>
    <w:next w:val="BasistekstPrinsClausFonds"/>
    <w:semiHidden/>
    <w:rsid w:val="0020607F"/>
  </w:style>
  <w:style w:type="paragraph" w:styleId="HTML-voorafopgemaakt">
    <w:name w:val="HTML Preformatted"/>
    <w:basedOn w:val="ZsysbasisPrinsClausFonds"/>
    <w:next w:val="BasistekstPrinsClausFonds"/>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pPr>
        <w:spacing w:before="0" w:after="0" w:line="240" w:lineRule="auto"/>
      </w:pPr>
      <w:rPr>
        <w:b/>
        <w:bCs/>
        <w:color w:val="FFFFFF" w:themeColor="background1"/>
      </w:rPr>
      <w:tblPr/>
      <w:tcPr>
        <w:shd w:val="clear" w:color="auto" w:fill="FFFF00" w:themeFill="accent6"/>
      </w:tcPr>
    </w:tblStylePr>
    <w:tblStylePr w:type="lastRow">
      <w:pPr>
        <w:spacing w:before="0" w:after="0" w:line="240" w:lineRule="auto"/>
      </w:pPr>
      <w:rPr>
        <w:b/>
        <w:bCs/>
      </w:rPr>
      <w:tblPr/>
      <w:tcPr>
        <w:tcBorders>
          <w:top w:val="double" w:sz="6" w:space="0" w:color="FFFF00" w:themeColor="accent6"/>
          <w:left w:val="single" w:sz="8" w:space="0" w:color="FFFF00" w:themeColor="accent6"/>
          <w:bottom w:val="single" w:sz="8" w:space="0" w:color="FFFF00" w:themeColor="accent6"/>
          <w:right w:val="single" w:sz="8" w:space="0" w:color="FFFF00" w:themeColor="accent6"/>
        </w:tcBorders>
      </w:tcPr>
    </w:tblStylePr>
    <w:tblStylePr w:type="firstCol">
      <w:rPr>
        <w:b/>
        <w:bCs/>
      </w:rPr>
    </w:tblStylePr>
    <w:tblStylePr w:type="lastCol">
      <w:rPr>
        <w:b/>
        <w:bCs/>
      </w:rPr>
    </w:tblStylePr>
    <w:tblStylePr w:type="band1Vert">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tblStylePr w:type="band1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tblBorders>
    </w:tblPr>
    <w:tblStylePr w:type="firstRow">
      <w:pPr>
        <w:spacing w:before="0" w:after="0" w:line="240" w:lineRule="auto"/>
      </w:pPr>
      <w:rPr>
        <w:b/>
        <w:bCs/>
        <w:color w:val="FFFFFF" w:themeColor="background1"/>
      </w:rPr>
      <w:tblPr/>
      <w:tcPr>
        <w:shd w:val="clear" w:color="auto" w:fill="FFC000" w:themeFill="accent5"/>
      </w:tcPr>
    </w:tblStylePr>
    <w:tblStylePr w:type="lastRow">
      <w:pPr>
        <w:spacing w:before="0" w:after="0" w:line="240" w:lineRule="auto"/>
      </w:pPr>
      <w:rPr>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tcBorders>
      </w:tcPr>
    </w:tblStylePr>
    <w:tblStylePr w:type="firstCol">
      <w:rPr>
        <w:b/>
        <w:bCs/>
      </w:rPr>
    </w:tblStylePr>
    <w:tblStylePr w:type="lastCol">
      <w:rPr>
        <w:b/>
        <w:bCs/>
      </w:r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tblBorders>
    </w:tblPr>
    <w:tblStylePr w:type="firstRow">
      <w:pPr>
        <w:spacing w:before="0" w:after="0" w:line="240" w:lineRule="auto"/>
      </w:pPr>
      <w:rPr>
        <w:b/>
        <w:bCs/>
        <w:color w:val="FFFFFF" w:themeColor="background1"/>
      </w:rPr>
      <w:tblPr/>
      <w:tcPr>
        <w:shd w:val="clear" w:color="auto" w:fill="7030A0" w:themeFill="accent4"/>
      </w:tcPr>
    </w:tblStylePr>
    <w:tblStylePr w:type="lastRow">
      <w:pPr>
        <w:spacing w:before="0" w:after="0" w:line="240" w:lineRule="auto"/>
      </w:pPr>
      <w:rPr>
        <w:b/>
        <w:bCs/>
      </w:rPr>
      <w:tblPr/>
      <w:tcPr>
        <w:tcBorders>
          <w:top w:val="double" w:sz="6" w:space="0" w:color="7030A0" w:themeColor="accent4"/>
          <w:left w:val="single" w:sz="8" w:space="0" w:color="7030A0" w:themeColor="accent4"/>
          <w:bottom w:val="single" w:sz="8" w:space="0" w:color="7030A0" w:themeColor="accent4"/>
          <w:right w:val="single" w:sz="8" w:space="0" w:color="7030A0" w:themeColor="accent4"/>
        </w:tcBorders>
      </w:tcPr>
    </w:tblStylePr>
    <w:tblStylePr w:type="firstCol">
      <w:rPr>
        <w:b/>
        <w:bCs/>
      </w:rPr>
    </w:tblStylePr>
    <w:tblStylePr w:type="lastCol">
      <w:rPr>
        <w:b/>
        <w:bCs/>
      </w:rPr>
    </w:tblStylePr>
    <w:tblStylePr w:type="band1Vert">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tblStylePr w:type="band1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pPr>
        <w:spacing w:before="0" w:after="0" w:line="240" w:lineRule="auto"/>
      </w:pPr>
      <w:rPr>
        <w:b/>
        <w:bCs/>
        <w:color w:val="FFFFFF" w:themeColor="background1"/>
      </w:rPr>
      <w:tblPr/>
      <w:tcPr>
        <w:shd w:val="clear" w:color="auto" w:fill="00B050" w:themeFill="accent3"/>
      </w:tcPr>
    </w:tblStylePr>
    <w:tblStylePr w:type="lastRow">
      <w:pPr>
        <w:spacing w:before="0" w:after="0" w:line="240" w:lineRule="auto"/>
      </w:pPr>
      <w:rPr>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tcBorders>
      </w:tcPr>
    </w:tblStylePr>
    <w:tblStylePr w:type="firstCol">
      <w:rPr>
        <w:b/>
        <w:bCs/>
      </w:rPr>
    </w:tblStylePr>
    <w:tblStylePr w:type="lastCol">
      <w:rPr>
        <w:b/>
        <w:bCs/>
      </w:r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style>
  <w:style w:type="paragraph" w:styleId="HTML-adres">
    <w:name w:val="HTML Address"/>
    <w:basedOn w:val="ZsysbasisPrinsClausFonds"/>
    <w:next w:val="BasistekstPrinsClausFonds"/>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tblBorders>
    </w:tblPr>
    <w:tblStylePr w:type="firstRow">
      <w:pPr>
        <w:spacing w:before="0" w:after="0" w:line="240" w:lineRule="auto"/>
      </w:pPr>
      <w:rPr>
        <w:b/>
        <w:bCs/>
        <w:color w:val="FFFFFF" w:themeColor="background1"/>
      </w:rPr>
      <w:tblPr/>
      <w:tcPr>
        <w:shd w:val="clear" w:color="auto" w:fill="0070C0" w:themeFill="accent2"/>
      </w:tcPr>
    </w:tblStylePr>
    <w:tblStylePr w:type="lastRow">
      <w:pPr>
        <w:spacing w:before="0" w:after="0" w:line="240" w:lineRule="auto"/>
      </w:pPr>
      <w:rPr>
        <w:b/>
        <w:bCs/>
      </w:rPr>
      <w:tblPr/>
      <w:tcPr>
        <w:tcBorders>
          <w:top w:val="double" w:sz="6" w:space="0" w:color="0070C0" w:themeColor="accent2"/>
          <w:left w:val="single" w:sz="8" w:space="0" w:color="0070C0" w:themeColor="accent2"/>
          <w:bottom w:val="single" w:sz="8" w:space="0" w:color="0070C0" w:themeColor="accent2"/>
          <w:right w:val="single" w:sz="8" w:space="0" w:color="0070C0" w:themeColor="accent2"/>
        </w:tcBorders>
      </w:tcPr>
    </w:tblStylePr>
    <w:tblStylePr w:type="firstCol">
      <w:rPr>
        <w:b/>
        <w:bCs/>
      </w:rPr>
    </w:tblStylePr>
    <w:tblStylePr w:type="lastCol">
      <w:rPr>
        <w:b/>
        <w:bCs/>
      </w:rPr>
    </w:tblStylePr>
    <w:tblStylePr w:type="band1Vert">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tblStylePr w:type="band1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style>
  <w:style w:type="table" w:styleId="Lichtearcering-accent6">
    <w:name w:val="Light Shading Accent 6"/>
    <w:basedOn w:val="Standaardtabel"/>
    <w:uiPriority w:val="60"/>
    <w:rsid w:val="00E07762"/>
    <w:pPr>
      <w:spacing w:line="240" w:lineRule="auto"/>
    </w:pPr>
    <w:rPr>
      <w:color w:val="BFBF00" w:themeColor="accent6" w:themeShade="BF"/>
    </w:rPr>
    <w:tblPr>
      <w:tblStyleRowBandSize w:val="1"/>
      <w:tblStyleColBandSize w:val="1"/>
      <w:tblBorders>
        <w:top w:val="single" w:sz="8" w:space="0" w:color="FFFF00" w:themeColor="accent6"/>
        <w:bottom w:val="single" w:sz="8" w:space="0" w:color="FFFF00" w:themeColor="accent6"/>
      </w:tblBorders>
    </w:tblPr>
    <w:tblStylePr w:type="fir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lastRow">
      <w:pPr>
        <w:spacing w:before="0" w:after="0" w:line="240" w:lineRule="auto"/>
      </w:pPr>
      <w:rPr>
        <w:b/>
        <w:bCs/>
      </w:rPr>
      <w:tblPr/>
      <w:tcPr>
        <w:tcBorders>
          <w:top w:val="single" w:sz="8" w:space="0" w:color="FFFF00" w:themeColor="accent6"/>
          <w:left w:val="nil"/>
          <w:bottom w:val="single" w:sz="8" w:space="0" w:color="FFFF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left w:val="nil"/>
          <w:right w:val="nil"/>
          <w:insideH w:val="nil"/>
          <w:insideV w:val="nil"/>
        </w:tcBorders>
        <w:shd w:val="clear" w:color="auto" w:fill="FFFFC0"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PrinsClausFonds"/>
    <w:next w:val="BasistekstPrinsClausFonds"/>
    <w:semiHidden/>
    <w:rsid w:val="00F33259"/>
    <w:pPr>
      <w:ind w:left="284" w:hanging="284"/>
    </w:pPr>
  </w:style>
  <w:style w:type="paragraph" w:styleId="Lijst2">
    <w:name w:val="List 2"/>
    <w:basedOn w:val="ZsysbasisPrinsClausFonds"/>
    <w:next w:val="BasistekstPrinsClausFonds"/>
    <w:semiHidden/>
    <w:rsid w:val="00F33259"/>
    <w:pPr>
      <w:ind w:left="568" w:hanging="284"/>
    </w:pPr>
  </w:style>
  <w:style w:type="paragraph" w:styleId="Lijst3">
    <w:name w:val="List 3"/>
    <w:basedOn w:val="ZsysbasisPrinsClausFonds"/>
    <w:next w:val="BasistekstPrinsClausFonds"/>
    <w:semiHidden/>
    <w:rsid w:val="00F33259"/>
    <w:pPr>
      <w:ind w:left="851" w:hanging="284"/>
    </w:pPr>
  </w:style>
  <w:style w:type="paragraph" w:styleId="Lijst4">
    <w:name w:val="List 4"/>
    <w:basedOn w:val="ZsysbasisPrinsClausFonds"/>
    <w:next w:val="BasistekstPrinsClausFonds"/>
    <w:semiHidden/>
    <w:rsid w:val="00F33259"/>
    <w:pPr>
      <w:ind w:left="1135" w:hanging="284"/>
    </w:pPr>
  </w:style>
  <w:style w:type="paragraph" w:styleId="Lijst5">
    <w:name w:val="List 5"/>
    <w:basedOn w:val="ZsysbasisPrinsClausFonds"/>
    <w:next w:val="BasistekstPrinsClausFonds"/>
    <w:semiHidden/>
    <w:rsid w:val="00F33259"/>
    <w:pPr>
      <w:ind w:left="1418" w:hanging="284"/>
    </w:pPr>
  </w:style>
  <w:style w:type="paragraph" w:styleId="Index1">
    <w:name w:val="index 1"/>
    <w:basedOn w:val="ZsysbasisPrinsClausFonds"/>
    <w:next w:val="BasistekstPrinsClausFonds"/>
    <w:semiHidden/>
    <w:rsid w:val="00F33259"/>
  </w:style>
  <w:style w:type="paragraph" w:styleId="Lijstopsomteken">
    <w:name w:val="List Bullet"/>
    <w:basedOn w:val="ZsysbasisPrinsClausFonds"/>
    <w:next w:val="BasistekstPrinsClausFonds"/>
    <w:semiHidden/>
    <w:rsid w:val="00E7078D"/>
    <w:pPr>
      <w:numPr>
        <w:numId w:val="14"/>
      </w:numPr>
      <w:ind w:left="357" w:hanging="357"/>
    </w:pPr>
  </w:style>
  <w:style w:type="paragraph" w:styleId="Lijstopsomteken2">
    <w:name w:val="List Bullet 2"/>
    <w:basedOn w:val="ZsysbasisPrinsClausFonds"/>
    <w:next w:val="BasistekstPrinsClausFonds"/>
    <w:semiHidden/>
    <w:rsid w:val="00E7078D"/>
    <w:pPr>
      <w:numPr>
        <w:numId w:val="15"/>
      </w:numPr>
      <w:ind w:left="641" w:hanging="357"/>
    </w:pPr>
  </w:style>
  <w:style w:type="paragraph" w:styleId="Lijstopsomteken3">
    <w:name w:val="List Bullet 3"/>
    <w:basedOn w:val="ZsysbasisPrinsClausFonds"/>
    <w:next w:val="BasistekstPrinsClausFonds"/>
    <w:semiHidden/>
    <w:rsid w:val="00E7078D"/>
    <w:pPr>
      <w:numPr>
        <w:numId w:val="16"/>
      </w:numPr>
      <w:ind w:left="924" w:hanging="357"/>
    </w:pPr>
  </w:style>
  <w:style w:type="paragraph" w:styleId="Lijstopsomteken4">
    <w:name w:val="List Bullet 4"/>
    <w:basedOn w:val="ZsysbasisPrinsClausFonds"/>
    <w:next w:val="BasistekstPrinsClausFonds"/>
    <w:semiHidden/>
    <w:rsid w:val="00E7078D"/>
    <w:pPr>
      <w:numPr>
        <w:numId w:val="17"/>
      </w:numPr>
      <w:ind w:left="1208" w:hanging="357"/>
    </w:pPr>
  </w:style>
  <w:style w:type="paragraph" w:styleId="Lijstnummering">
    <w:name w:val="List Number"/>
    <w:basedOn w:val="ZsysbasisPrinsClausFonds"/>
    <w:next w:val="BasistekstPrinsClausFonds"/>
    <w:semiHidden/>
    <w:rsid w:val="00705849"/>
    <w:pPr>
      <w:numPr>
        <w:numId w:val="19"/>
      </w:numPr>
      <w:ind w:left="357" w:hanging="357"/>
    </w:pPr>
  </w:style>
  <w:style w:type="paragraph" w:styleId="Lijstnummering2">
    <w:name w:val="List Number 2"/>
    <w:basedOn w:val="ZsysbasisPrinsClausFonds"/>
    <w:next w:val="BasistekstPrinsClausFonds"/>
    <w:semiHidden/>
    <w:rsid w:val="00705849"/>
    <w:pPr>
      <w:numPr>
        <w:numId w:val="20"/>
      </w:numPr>
      <w:ind w:left="641" w:hanging="357"/>
    </w:pPr>
  </w:style>
  <w:style w:type="paragraph" w:styleId="Lijstnummering3">
    <w:name w:val="List Number 3"/>
    <w:basedOn w:val="ZsysbasisPrinsClausFonds"/>
    <w:next w:val="BasistekstPrinsClausFonds"/>
    <w:semiHidden/>
    <w:rsid w:val="00705849"/>
    <w:pPr>
      <w:numPr>
        <w:numId w:val="21"/>
      </w:numPr>
      <w:ind w:left="924" w:hanging="357"/>
    </w:pPr>
  </w:style>
  <w:style w:type="paragraph" w:styleId="Lijstnummering4">
    <w:name w:val="List Number 4"/>
    <w:basedOn w:val="ZsysbasisPrinsClausFonds"/>
    <w:next w:val="BasistekstPrinsClausFonds"/>
    <w:semiHidden/>
    <w:rsid w:val="00705849"/>
    <w:pPr>
      <w:numPr>
        <w:numId w:val="22"/>
      </w:numPr>
      <w:ind w:left="1208" w:hanging="357"/>
    </w:pPr>
  </w:style>
  <w:style w:type="paragraph" w:styleId="Lijstnummering5">
    <w:name w:val="List Number 5"/>
    <w:basedOn w:val="ZsysbasisPrinsClausFonds"/>
    <w:next w:val="BasistekstPrinsClausFonds"/>
    <w:semiHidden/>
    <w:rsid w:val="00705849"/>
    <w:pPr>
      <w:numPr>
        <w:numId w:val="23"/>
      </w:numPr>
      <w:ind w:left="1491" w:hanging="357"/>
    </w:pPr>
  </w:style>
  <w:style w:type="paragraph" w:styleId="Lijstvoortzetting">
    <w:name w:val="List Continue"/>
    <w:basedOn w:val="ZsysbasisPrinsClausFonds"/>
    <w:next w:val="BasistekstPrinsClausFonds"/>
    <w:semiHidden/>
    <w:rsid w:val="00705849"/>
    <w:pPr>
      <w:ind w:left="284"/>
    </w:pPr>
  </w:style>
  <w:style w:type="paragraph" w:styleId="Lijstvoortzetting2">
    <w:name w:val="List Continue 2"/>
    <w:basedOn w:val="ZsysbasisPrinsClausFonds"/>
    <w:next w:val="BasistekstPrinsClausFonds"/>
    <w:semiHidden/>
    <w:rsid w:val="00705849"/>
    <w:pPr>
      <w:ind w:left="567"/>
    </w:pPr>
  </w:style>
  <w:style w:type="paragraph" w:styleId="Lijstvoortzetting3">
    <w:name w:val="List Continue 3"/>
    <w:basedOn w:val="ZsysbasisPrinsClausFonds"/>
    <w:next w:val="BasistekstPrinsClausFonds"/>
    <w:semiHidden/>
    <w:rsid w:val="00705849"/>
    <w:pPr>
      <w:ind w:left="851"/>
    </w:pPr>
  </w:style>
  <w:style w:type="paragraph" w:styleId="Lijstvoortzetting4">
    <w:name w:val="List Continue 4"/>
    <w:basedOn w:val="ZsysbasisPrinsClausFonds"/>
    <w:next w:val="BasistekstPrinsClausFonds"/>
    <w:semiHidden/>
    <w:rsid w:val="00705849"/>
    <w:pPr>
      <w:ind w:left="1134"/>
    </w:pPr>
  </w:style>
  <w:style w:type="paragraph" w:styleId="Lijstvoortzetting5">
    <w:name w:val="List Continue 5"/>
    <w:basedOn w:val="ZsysbasisPrinsClausFonds"/>
    <w:next w:val="BasistekstPrinsClausFonds"/>
    <w:semiHidden/>
    <w:rsid w:val="00705849"/>
    <w:pPr>
      <w:ind w:left="1418"/>
    </w:pPr>
  </w:style>
  <w:style w:type="character" w:styleId="Intensievebenadrukking">
    <w:name w:val="Intense Emphasis"/>
    <w:basedOn w:val="Standaardalinea-lettertype"/>
    <w:uiPriority w:val="21"/>
    <w:semiHidden/>
    <w:rsid w:val="00FC3FA5"/>
    <w:rPr>
      <w:b/>
      <w:bCs/>
      <w:i/>
      <w:iCs/>
      <w:color w:val="auto"/>
    </w:rPr>
  </w:style>
  <w:style w:type="paragraph" w:styleId="Normaalweb">
    <w:name w:val="Normal (Web)"/>
    <w:basedOn w:val="ZsysbasisPrinsClausFonds"/>
    <w:next w:val="BasistekstPrinsClausFonds"/>
    <w:semiHidden/>
    <w:rsid w:val="0020607F"/>
  </w:style>
  <w:style w:type="paragraph" w:styleId="Notitiekop">
    <w:name w:val="Note Heading"/>
    <w:basedOn w:val="ZsysbasisPrinsClausFonds"/>
    <w:next w:val="BasistekstPrinsClausFonds"/>
    <w:semiHidden/>
    <w:rsid w:val="0020607F"/>
  </w:style>
  <w:style w:type="paragraph" w:styleId="Plattetekst">
    <w:name w:val="Body Text"/>
    <w:basedOn w:val="ZsysbasisPrinsClausFonds"/>
    <w:next w:val="BasistekstPrinsClausFonds"/>
    <w:link w:val="PlattetekstChar"/>
    <w:semiHidden/>
    <w:rsid w:val="0020607F"/>
  </w:style>
  <w:style w:type="paragraph" w:styleId="Plattetekst2">
    <w:name w:val="Body Text 2"/>
    <w:basedOn w:val="ZsysbasisPrinsClausFonds"/>
    <w:next w:val="BasistekstPrinsClausFonds"/>
    <w:link w:val="Plattetekst2Char"/>
    <w:semiHidden/>
    <w:rsid w:val="00E7078D"/>
  </w:style>
  <w:style w:type="paragraph" w:styleId="Plattetekst3">
    <w:name w:val="Body Text 3"/>
    <w:basedOn w:val="ZsysbasisPrinsClausFonds"/>
    <w:next w:val="BasistekstPrinsClausFonds"/>
    <w:semiHidden/>
    <w:rsid w:val="0020607F"/>
  </w:style>
  <w:style w:type="paragraph" w:styleId="Platteteksteersteinspringing">
    <w:name w:val="Body Text First Indent"/>
    <w:basedOn w:val="ZsysbasisPrinsClausFonds"/>
    <w:next w:val="BasistekstPrinsClausFonds"/>
    <w:link w:val="PlatteteksteersteinspringingChar"/>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PrinsClausFonds"/>
    <w:next w:val="BasistekstPrinsClausFonds"/>
    <w:link w:val="PlattetekstinspringenChar"/>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PrinsClausFonds"/>
    <w:next w:val="BasistekstPrinsClausFonds"/>
    <w:link w:val="Platteteksteersteinspringing2Char"/>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PrinsClausFondsChar">
    <w:name w:val="Zsysbasis Prins Claus Fonds Char"/>
    <w:basedOn w:val="Standaardalinea-lettertype"/>
    <w:link w:val="ZsysbasisPrinsClausFonds"/>
    <w:semiHidden/>
    <w:rsid w:val="00066DF0"/>
    <w:rPr>
      <w:rFonts w:ascii="Gill Sans MT" w:hAnsi="Gill Sans MT" w:cs="Maiandra GD"/>
      <w:color w:val="000000" w:themeColor="text1"/>
      <w:sz w:val="22"/>
      <w:szCs w:val="18"/>
    </w:rPr>
  </w:style>
  <w:style w:type="paragraph" w:styleId="Standaardinspringing">
    <w:name w:val="Normal Indent"/>
    <w:basedOn w:val="ZsysbasisPrinsClausFonds"/>
    <w:next w:val="BasistekstPrinsClausFonds"/>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Prins Claus Fonds"/>
    <w:basedOn w:val="Standaardalinea-lettertype"/>
    <w:rsid w:val="00CB7600"/>
    <w:rPr>
      <w:vertAlign w:val="superscript"/>
    </w:rPr>
  </w:style>
  <w:style w:type="paragraph" w:styleId="Voetnoottekst">
    <w:name w:val="footnote text"/>
    <w:aliases w:val="Voetnoottekst Prins Claus Fonds"/>
    <w:basedOn w:val="ZsysbasisPrinsClausFonds"/>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semiHidden/>
    <w:rsid w:val="00451FDB"/>
    <w:rPr>
      <w:b w:val="0"/>
      <w:bCs w:val="0"/>
    </w:rPr>
  </w:style>
  <w:style w:type="paragraph" w:styleId="Datum">
    <w:name w:val="Date"/>
    <w:basedOn w:val="ZsysbasisPrinsClausFonds"/>
    <w:next w:val="BasistekstPrinsClausFonds"/>
    <w:semiHidden/>
    <w:rsid w:val="0020607F"/>
  </w:style>
  <w:style w:type="paragraph" w:styleId="Tekstzonderopmaak">
    <w:name w:val="Plain Text"/>
    <w:basedOn w:val="ZsysbasisPrinsClausFonds"/>
    <w:next w:val="BasistekstPrinsClausFonds"/>
    <w:semiHidden/>
    <w:rsid w:val="0020607F"/>
  </w:style>
  <w:style w:type="paragraph" w:styleId="Ballontekst">
    <w:name w:val="Balloon Text"/>
    <w:basedOn w:val="ZsysbasisPrinsClausFonds"/>
    <w:next w:val="BasistekstPrinsClausFonds"/>
    <w:semiHidden/>
    <w:rsid w:val="0020607F"/>
  </w:style>
  <w:style w:type="paragraph" w:styleId="Bijschrift">
    <w:name w:val="caption"/>
    <w:aliases w:val="Bijschrift Prins Claus Fonds"/>
    <w:basedOn w:val="ZsysbasisPrinsClausFonds"/>
    <w:next w:val="BasistekstPrinsClausFonds"/>
    <w:qFormat/>
    <w:rsid w:val="0020607F"/>
  </w:style>
  <w:style w:type="character" w:customStyle="1" w:styleId="TekstopmerkingChar">
    <w:name w:val="Tekst opmerking Char"/>
    <w:basedOn w:val="ZsysbasisPrinsClausFonds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PrinsClausFonds"/>
    <w:next w:val="BasistekstPrinsClausFonds"/>
    <w:semiHidden/>
    <w:rsid w:val="0020607F"/>
  </w:style>
  <w:style w:type="table" w:styleId="Lichtearcering-accent5">
    <w:name w:val="Light Shading Accent 5"/>
    <w:basedOn w:val="Standaardtabel"/>
    <w:uiPriority w:val="60"/>
    <w:rsid w:val="00E07762"/>
    <w:pPr>
      <w:spacing w:line="240" w:lineRule="auto"/>
    </w:pPr>
    <w:rPr>
      <w:color w:val="BF8F00" w:themeColor="accent5" w:themeShade="BF"/>
    </w:rPr>
    <w:tblPr>
      <w:tblStyleRowBandSize w:val="1"/>
      <w:tblStyleColBandSize w:val="1"/>
      <w:tblBorders>
        <w:top w:val="single" w:sz="8" w:space="0" w:color="FFC000" w:themeColor="accent5"/>
        <w:bottom w:val="single" w:sz="8" w:space="0" w:color="FFC000" w:themeColor="accent5"/>
      </w:tblBorders>
    </w:tblPr>
    <w:tblStylePr w:type="fir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lastRow">
      <w:pPr>
        <w:spacing w:before="0" w:after="0" w:line="240" w:lineRule="auto"/>
      </w:pPr>
      <w:rPr>
        <w:b/>
        <w:bCs/>
      </w:rPr>
      <w:tblPr/>
      <w:tcPr>
        <w:tcBorders>
          <w:top w:val="single" w:sz="8" w:space="0" w:color="FFC000" w:themeColor="accent5"/>
          <w:left w:val="nil"/>
          <w:bottom w:val="single" w:sz="8" w:space="0" w:color="FFC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left w:val="nil"/>
          <w:right w:val="nil"/>
          <w:insideH w:val="nil"/>
          <w:insideV w:val="nil"/>
        </w:tcBorders>
        <w:shd w:val="clear" w:color="auto" w:fill="FFEFC0" w:themeFill="accent5" w:themeFillTint="3F"/>
      </w:tcPr>
    </w:tblStylePr>
  </w:style>
  <w:style w:type="paragraph" w:styleId="Eindnoottekst">
    <w:name w:val="endnote text"/>
    <w:aliases w:val="Eindnoottekst Prins Claus Fonds"/>
    <w:basedOn w:val="ZsysbasisPrinsClausFonds"/>
    <w:next w:val="BasistekstPrinsClausFonds"/>
    <w:rsid w:val="0020607F"/>
  </w:style>
  <w:style w:type="paragraph" w:styleId="Indexkop">
    <w:name w:val="index heading"/>
    <w:basedOn w:val="ZsysbasisPrinsClausFonds"/>
    <w:next w:val="BasistekstPrinsClausFonds"/>
    <w:semiHidden/>
    <w:rsid w:val="0020607F"/>
  </w:style>
  <w:style w:type="paragraph" w:styleId="Kopbronvermelding">
    <w:name w:val="toa heading"/>
    <w:basedOn w:val="ZsysbasisPrinsClausFonds"/>
    <w:next w:val="BasistekstPrinsClausFonds"/>
    <w:semiHidden/>
    <w:rsid w:val="0020607F"/>
  </w:style>
  <w:style w:type="paragraph" w:styleId="Lijstopsomteken5">
    <w:name w:val="List Bullet 5"/>
    <w:basedOn w:val="ZsysbasisPrinsClausFonds"/>
    <w:next w:val="BasistekstPrinsClausFonds"/>
    <w:semiHidden/>
    <w:rsid w:val="00E7078D"/>
    <w:pPr>
      <w:numPr>
        <w:numId w:val="18"/>
      </w:numPr>
      <w:ind w:left="1491" w:hanging="357"/>
    </w:pPr>
  </w:style>
  <w:style w:type="paragraph" w:styleId="Macrotekst">
    <w:name w:val="macro"/>
    <w:basedOn w:val="ZsysbasisPrinsClausFonds"/>
    <w:next w:val="BasistekstPrinsClausFonds"/>
    <w:semiHidden/>
    <w:rsid w:val="0020607F"/>
  </w:style>
  <w:style w:type="paragraph" w:styleId="Tekstopmerking">
    <w:name w:val="annotation text"/>
    <w:basedOn w:val="ZsysbasisPrinsClausFonds"/>
    <w:next w:val="BasistekstPrinsClausFonds"/>
    <w:link w:val="TekstopmerkingChar"/>
    <w:semiHidden/>
    <w:rsid w:val="0020607F"/>
  </w:style>
  <w:style w:type="character" w:styleId="Intensieveverwijzing">
    <w:name w:val="Intense Reference"/>
    <w:basedOn w:val="Standaardalinea-lettertype"/>
    <w:uiPriority w:val="32"/>
    <w:semiHidden/>
    <w:rsid w:val="00FC3FA5"/>
    <w:rPr>
      <w:b/>
      <w:bCs/>
      <w:smallCaps/>
      <w:color w:val="auto"/>
      <w:spacing w:val="5"/>
      <w:u w:val="single"/>
    </w:rPr>
  </w:style>
  <w:style w:type="character" w:styleId="Verwijzingopmerking">
    <w:name w:val="annotation reference"/>
    <w:basedOn w:val="Standaardalinea-lettertype"/>
    <w:semiHidden/>
    <w:rsid w:val="0020607F"/>
    <w:rPr>
      <w:sz w:val="18"/>
      <w:szCs w:val="18"/>
    </w:rPr>
  </w:style>
  <w:style w:type="paragraph" w:customStyle="1" w:styleId="Opsommingteken1eniveauPrinsClausFonds">
    <w:name w:val="Opsomming teken 1e niveau Prins Claus Fonds"/>
    <w:basedOn w:val="ZsysbasisPrinsClausFonds"/>
    <w:rsid w:val="00647A67"/>
    <w:pPr>
      <w:numPr>
        <w:numId w:val="40"/>
      </w:numPr>
    </w:pPr>
  </w:style>
  <w:style w:type="paragraph" w:customStyle="1" w:styleId="Opsommingteken2eniveauPrinsClausFonds">
    <w:name w:val="Opsomming teken 2e niveau Prins Claus Fonds"/>
    <w:basedOn w:val="ZsysbasisPrinsClausFonds"/>
    <w:rsid w:val="00647A67"/>
    <w:pPr>
      <w:numPr>
        <w:ilvl w:val="1"/>
        <w:numId w:val="40"/>
      </w:numPr>
    </w:pPr>
  </w:style>
  <w:style w:type="paragraph" w:customStyle="1" w:styleId="Opsommingteken3eniveauPrinsClausFonds">
    <w:name w:val="Opsomming teken 3e niveau Prins Claus Fonds"/>
    <w:basedOn w:val="ZsysbasisPrinsClausFonds"/>
    <w:rsid w:val="00647A67"/>
    <w:pPr>
      <w:numPr>
        <w:ilvl w:val="2"/>
        <w:numId w:val="40"/>
      </w:numPr>
    </w:pPr>
  </w:style>
  <w:style w:type="paragraph" w:customStyle="1" w:styleId="Opsommingbolletje1eniveauPrinsClausFonds">
    <w:name w:val="Opsomming bolletje 1e niveau Prins Claus Fonds"/>
    <w:basedOn w:val="ZsysbasisPrinsClausFonds"/>
    <w:qFormat/>
    <w:rsid w:val="005017F3"/>
    <w:pPr>
      <w:numPr>
        <w:numId w:val="36"/>
      </w:numPr>
    </w:pPr>
  </w:style>
  <w:style w:type="paragraph" w:customStyle="1" w:styleId="Opsommingbolletje2eniveauPrinsClausFonds">
    <w:name w:val="Opsomming bolletje 2e niveau Prins Claus Fonds"/>
    <w:basedOn w:val="ZsysbasisPrinsClausFonds"/>
    <w:qFormat/>
    <w:rsid w:val="005017F3"/>
    <w:pPr>
      <w:numPr>
        <w:ilvl w:val="1"/>
        <w:numId w:val="36"/>
      </w:numPr>
    </w:pPr>
  </w:style>
  <w:style w:type="paragraph" w:customStyle="1" w:styleId="Opsommingbolletje3eniveauPrinsClausFonds">
    <w:name w:val="Opsomming bolletje 3e niveau Prins Claus Fonds"/>
    <w:basedOn w:val="ZsysbasisPrinsClausFonds"/>
    <w:qFormat/>
    <w:rsid w:val="005017F3"/>
    <w:pPr>
      <w:numPr>
        <w:ilvl w:val="2"/>
        <w:numId w:val="36"/>
      </w:numPr>
    </w:pPr>
  </w:style>
  <w:style w:type="numbering" w:customStyle="1" w:styleId="OpsommingbolletjePrinsClausFonds">
    <w:name w:val="Opsomming bolletje Prins Claus Fonds"/>
    <w:uiPriority w:val="99"/>
    <w:semiHidden/>
    <w:rsid w:val="005017F3"/>
    <w:pPr>
      <w:numPr>
        <w:numId w:val="1"/>
      </w:numPr>
    </w:pPr>
  </w:style>
  <w:style w:type="paragraph" w:customStyle="1" w:styleId="Opsommingkleineletter1eniveauPrinsClausFonds">
    <w:name w:val="Opsomming kleine letter 1e niveau Prins Claus Fonds"/>
    <w:basedOn w:val="ZsysbasisPrinsClausFonds"/>
    <w:qFormat/>
    <w:rsid w:val="00B01DA1"/>
    <w:pPr>
      <w:numPr>
        <w:numId w:val="24"/>
      </w:numPr>
    </w:pPr>
  </w:style>
  <w:style w:type="paragraph" w:customStyle="1" w:styleId="Opsommingkleineletter2eniveauPrinsClausFonds">
    <w:name w:val="Opsomming kleine letter 2e niveau Prins Claus Fonds"/>
    <w:basedOn w:val="ZsysbasisPrinsClausFonds"/>
    <w:qFormat/>
    <w:rsid w:val="00B01DA1"/>
    <w:pPr>
      <w:numPr>
        <w:ilvl w:val="1"/>
        <w:numId w:val="24"/>
      </w:numPr>
    </w:pPr>
  </w:style>
  <w:style w:type="paragraph" w:customStyle="1" w:styleId="Opsommingkleineletter3eniveauPrinsClausFonds">
    <w:name w:val="Opsomming kleine letter 3e niveau Prins Claus Fonds"/>
    <w:basedOn w:val="ZsysbasisPrinsClausFonds"/>
    <w:qFormat/>
    <w:rsid w:val="00B01DA1"/>
    <w:pPr>
      <w:numPr>
        <w:ilvl w:val="2"/>
        <w:numId w:val="24"/>
      </w:numPr>
    </w:pPr>
  </w:style>
  <w:style w:type="numbering" w:customStyle="1" w:styleId="OpsommingkleineletterPrinsClausFonds">
    <w:name w:val="Opsomming kleine letter Prins Claus Fonds"/>
    <w:uiPriority w:val="99"/>
    <w:semiHidden/>
    <w:rsid w:val="00B01DA1"/>
    <w:pPr>
      <w:numPr>
        <w:numId w:val="8"/>
      </w:numPr>
    </w:pPr>
  </w:style>
  <w:style w:type="paragraph" w:customStyle="1" w:styleId="Opsommingnummer1eniveauPrinsClausFonds">
    <w:name w:val="Opsomming nummer 1e niveau Prins Claus Fonds"/>
    <w:basedOn w:val="ZsysbasisPrinsClausFonds"/>
    <w:qFormat/>
    <w:rsid w:val="00B01DA1"/>
    <w:pPr>
      <w:numPr>
        <w:numId w:val="25"/>
      </w:numPr>
    </w:pPr>
  </w:style>
  <w:style w:type="paragraph" w:customStyle="1" w:styleId="Opsommingnummer2eniveauPrinsClausFonds">
    <w:name w:val="Opsomming nummer 2e niveau Prins Claus Fonds"/>
    <w:basedOn w:val="ZsysbasisPrinsClausFonds"/>
    <w:qFormat/>
    <w:rsid w:val="00B01DA1"/>
    <w:pPr>
      <w:numPr>
        <w:ilvl w:val="1"/>
        <w:numId w:val="25"/>
      </w:numPr>
    </w:pPr>
  </w:style>
  <w:style w:type="paragraph" w:customStyle="1" w:styleId="Opsommingnummer3eniveauPrinsClausFonds">
    <w:name w:val="Opsomming nummer 3e niveau Prins Claus Fonds"/>
    <w:basedOn w:val="ZsysbasisPrinsClausFonds"/>
    <w:qFormat/>
    <w:rsid w:val="00B01DA1"/>
    <w:pPr>
      <w:numPr>
        <w:ilvl w:val="2"/>
        <w:numId w:val="25"/>
      </w:numPr>
    </w:pPr>
  </w:style>
  <w:style w:type="numbering" w:customStyle="1" w:styleId="OpsommingnummerPrinsClausFonds">
    <w:name w:val="Opsomming nummer Prins Claus Fonds"/>
    <w:uiPriority w:val="99"/>
    <w:semiHidden/>
    <w:rsid w:val="00B01DA1"/>
    <w:pPr>
      <w:numPr>
        <w:numId w:val="2"/>
      </w:numPr>
    </w:pPr>
  </w:style>
  <w:style w:type="paragraph" w:customStyle="1" w:styleId="Opsommingopenrondje1eniveauPrinsClausFonds">
    <w:name w:val="Opsomming open rondje 1e niveau Prins Claus Fonds"/>
    <w:basedOn w:val="ZsysbasisPrinsClausFonds"/>
    <w:rsid w:val="00647A67"/>
    <w:pPr>
      <w:numPr>
        <w:numId w:val="39"/>
      </w:numPr>
    </w:pPr>
  </w:style>
  <w:style w:type="paragraph" w:customStyle="1" w:styleId="Opsommingopenrondje2eniveauPrinsClausFonds">
    <w:name w:val="Opsomming open rondje 2e niveau Prins Claus Fonds"/>
    <w:basedOn w:val="ZsysbasisPrinsClausFonds"/>
    <w:rsid w:val="00647A67"/>
    <w:pPr>
      <w:numPr>
        <w:ilvl w:val="1"/>
        <w:numId w:val="39"/>
      </w:numPr>
    </w:pPr>
  </w:style>
  <w:style w:type="paragraph" w:customStyle="1" w:styleId="Opsommingopenrondje3eniveauPrinsClausFonds">
    <w:name w:val="Opsomming open rondje 3e niveau Prins Claus Fonds"/>
    <w:basedOn w:val="ZsysbasisPrinsClausFonds"/>
    <w:rsid w:val="00647A67"/>
    <w:pPr>
      <w:numPr>
        <w:ilvl w:val="2"/>
        <w:numId w:val="39"/>
      </w:numPr>
    </w:pPr>
  </w:style>
  <w:style w:type="numbering" w:customStyle="1" w:styleId="OpsommingopenrondjePrinsClausFonds">
    <w:name w:val="Opsomming open rondje Prins Claus Fonds"/>
    <w:uiPriority w:val="99"/>
    <w:semiHidden/>
    <w:rsid w:val="00647A67"/>
    <w:pPr>
      <w:numPr>
        <w:numId w:val="3"/>
      </w:numPr>
    </w:pPr>
  </w:style>
  <w:style w:type="paragraph" w:customStyle="1" w:styleId="Opsommingstreepje1eniveauPrinsClausFonds">
    <w:name w:val="Opsomming streepje 1e niveau Prins Claus Fonds"/>
    <w:basedOn w:val="ZsysbasisPrinsClausFonds"/>
    <w:qFormat/>
    <w:rsid w:val="00B01DA1"/>
    <w:pPr>
      <w:numPr>
        <w:numId w:val="26"/>
      </w:numPr>
    </w:pPr>
  </w:style>
  <w:style w:type="paragraph" w:customStyle="1" w:styleId="Opsommingstreepje2eniveauPrinsClausFonds">
    <w:name w:val="Opsomming streepje 2e niveau Prins Claus Fonds"/>
    <w:basedOn w:val="ZsysbasisPrinsClausFonds"/>
    <w:qFormat/>
    <w:rsid w:val="00B01DA1"/>
    <w:pPr>
      <w:numPr>
        <w:ilvl w:val="1"/>
        <w:numId w:val="26"/>
      </w:numPr>
    </w:pPr>
  </w:style>
  <w:style w:type="paragraph" w:customStyle="1" w:styleId="Opsommingstreepje3eniveauPrinsClausFonds">
    <w:name w:val="Opsomming streepje 3e niveau Prins Claus Fonds"/>
    <w:basedOn w:val="ZsysbasisPrinsClausFonds"/>
    <w:qFormat/>
    <w:rsid w:val="00B01DA1"/>
    <w:pPr>
      <w:numPr>
        <w:ilvl w:val="2"/>
        <w:numId w:val="26"/>
      </w:numPr>
    </w:pPr>
  </w:style>
  <w:style w:type="numbering" w:customStyle="1" w:styleId="OpsommingstreepjePrinsClausFonds">
    <w:name w:val="Opsomming streepje Prins Claus Fonds"/>
    <w:uiPriority w:val="99"/>
    <w:semiHidden/>
    <w:rsid w:val="00B01DA1"/>
    <w:pPr>
      <w:numPr>
        <w:numId w:val="4"/>
      </w:numPr>
    </w:pPr>
  </w:style>
  <w:style w:type="character" w:styleId="Titelvanboek">
    <w:name w:val="Book Title"/>
    <w:basedOn w:val="Standaardalinea-lettertype"/>
    <w:uiPriority w:val="33"/>
    <w:semiHidden/>
    <w:rsid w:val="00E07762"/>
    <w:rPr>
      <w:b/>
      <w:bCs/>
      <w:smallCaps/>
      <w:spacing w:val="5"/>
    </w:rPr>
  </w:style>
  <w:style w:type="character" w:styleId="Tekstvantijdelijkeaanduiding">
    <w:name w:val="Placeholder Text"/>
    <w:basedOn w:val="zsysVeldMarkering"/>
    <w:uiPriority w:val="99"/>
    <w:semiHidden/>
    <w:rsid w:val="004C51F8"/>
    <w:rPr>
      <w:color w:val="000000"/>
      <w:bdr w:val="none" w:sz="0" w:space="0" w:color="auto"/>
      <w:shd w:val="clear" w:color="auto" w:fill="FFFF00"/>
    </w:rPr>
  </w:style>
  <w:style w:type="character" w:styleId="Subtieleverwijzing">
    <w:name w:val="Subtle Reference"/>
    <w:basedOn w:val="Standaardalinea-lettertype"/>
    <w:uiPriority w:val="31"/>
    <w:semiHidden/>
    <w:rsid w:val="008736AE"/>
    <w:rPr>
      <w:smallCaps/>
      <w:color w:val="auto"/>
      <w:u w:val="single"/>
    </w:rPr>
  </w:style>
  <w:style w:type="character" w:styleId="Subtielebenadrukking">
    <w:name w:val="Subtle Emphasis"/>
    <w:basedOn w:val="Standaardalinea-lettertype"/>
    <w:uiPriority w:val="19"/>
    <w:semiHidden/>
    <w:rsid w:val="00FC3FA5"/>
    <w:rPr>
      <w:i/>
      <w:iCs/>
      <w:color w:val="auto"/>
    </w:rPr>
  </w:style>
  <w:style w:type="table" w:styleId="Lichtearcering-accent4">
    <w:name w:val="Light Shading Accent 4"/>
    <w:basedOn w:val="Standaardtabel"/>
    <w:uiPriority w:val="60"/>
    <w:rsid w:val="00E07762"/>
    <w:pPr>
      <w:spacing w:line="240" w:lineRule="auto"/>
    </w:pPr>
    <w:rPr>
      <w:color w:val="532477" w:themeColor="accent4" w:themeShade="BF"/>
    </w:rPr>
    <w:tblPr>
      <w:tblStyleRowBandSize w:val="1"/>
      <w:tblStyleColBandSize w:val="1"/>
      <w:tblBorders>
        <w:top w:val="single" w:sz="8" w:space="0" w:color="7030A0" w:themeColor="accent4"/>
        <w:bottom w:val="single" w:sz="8" w:space="0" w:color="7030A0" w:themeColor="accent4"/>
      </w:tblBorders>
    </w:tblPr>
    <w:tblStylePr w:type="firstRow">
      <w:pPr>
        <w:spacing w:before="0" w:after="0" w:line="240" w:lineRule="auto"/>
      </w:pPr>
      <w:rPr>
        <w:b/>
        <w:bCs/>
      </w:rPr>
      <w:tblPr/>
      <w:tcPr>
        <w:tcBorders>
          <w:top w:val="single" w:sz="8" w:space="0" w:color="7030A0" w:themeColor="accent4"/>
          <w:left w:val="nil"/>
          <w:bottom w:val="single" w:sz="8" w:space="0" w:color="7030A0" w:themeColor="accent4"/>
          <w:right w:val="nil"/>
          <w:insideH w:val="nil"/>
          <w:insideV w:val="nil"/>
        </w:tcBorders>
      </w:tcPr>
    </w:tblStylePr>
    <w:tblStylePr w:type="lastRow">
      <w:pPr>
        <w:spacing w:before="0" w:after="0" w:line="240" w:lineRule="auto"/>
      </w:pPr>
      <w:rPr>
        <w:b/>
        <w:bCs/>
      </w:rPr>
      <w:tblPr/>
      <w:tcPr>
        <w:tcBorders>
          <w:top w:val="single" w:sz="8" w:space="0" w:color="7030A0" w:themeColor="accent4"/>
          <w:left w:val="nil"/>
          <w:bottom w:val="single" w:sz="8" w:space="0" w:color="7030A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C5ED" w:themeFill="accent4" w:themeFillTint="3F"/>
      </w:tcPr>
    </w:tblStylePr>
    <w:tblStylePr w:type="band1Horz">
      <w:tblPr/>
      <w:tcPr>
        <w:tcBorders>
          <w:left w:val="nil"/>
          <w:right w:val="nil"/>
          <w:insideH w:val="nil"/>
          <w:insideV w:val="nil"/>
        </w:tcBorders>
        <w:shd w:val="clear" w:color="auto" w:fill="DCC5ED" w:themeFill="accent4" w:themeFillTint="3F"/>
      </w:tcPr>
    </w:tblStylePr>
  </w:style>
  <w:style w:type="table" w:styleId="Lichtearcering-accent3">
    <w:name w:val="Light Shading Accent 3"/>
    <w:basedOn w:val="Standaardtabel"/>
    <w:uiPriority w:val="60"/>
    <w:rsid w:val="00E07762"/>
    <w:pPr>
      <w:spacing w:line="240" w:lineRule="auto"/>
    </w:pPr>
    <w:rPr>
      <w:color w:val="00833B" w:themeColor="accent3" w:themeShade="BF"/>
    </w:rPr>
    <w:tblPr>
      <w:tblStyleRowBandSize w:val="1"/>
      <w:tblStyleColBandSize w:val="1"/>
      <w:tblBorders>
        <w:top w:val="single" w:sz="8" w:space="0" w:color="00B050" w:themeColor="accent3"/>
        <w:bottom w:val="single" w:sz="8" w:space="0" w:color="00B050" w:themeColor="accent3"/>
      </w:tblBorders>
    </w:tblPr>
    <w:tblStylePr w:type="fir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lastRow">
      <w:pPr>
        <w:spacing w:before="0" w:after="0" w:line="240" w:lineRule="auto"/>
      </w:pPr>
      <w:rPr>
        <w:b/>
        <w:bCs/>
      </w:rPr>
      <w:tblPr/>
      <w:tcPr>
        <w:tcBorders>
          <w:top w:val="single" w:sz="8" w:space="0" w:color="00B050" w:themeColor="accent3"/>
          <w:left w:val="nil"/>
          <w:bottom w:val="single" w:sz="8" w:space="0" w:color="00B05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left w:val="nil"/>
          <w:right w:val="nil"/>
          <w:insideH w:val="nil"/>
          <w:insideV w:val="nil"/>
        </w:tcBorders>
        <w:shd w:val="clear" w:color="auto" w:fill="ACFFD1" w:themeFill="accent3" w:themeFillTint="3F"/>
      </w:tcPr>
    </w:tblStylePr>
  </w:style>
  <w:style w:type="table" w:styleId="Lichtearcering-accent2">
    <w:name w:val="Light Shading Accent 2"/>
    <w:basedOn w:val="Standaardtabel"/>
    <w:uiPriority w:val="60"/>
    <w:rsid w:val="00E07762"/>
    <w:pPr>
      <w:spacing w:line="240" w:lineRule="auto"/>
    </w:pPr>
    <w:rPr>
      <w:color w:val="00538F" w:themeColor="accent2" w:themeShade="BF"/>
    </w:rPr>
    <w:tblPr>
      <w:tblStyleRowBandSize w:val="1"/>
      <w:tblStyleColBandSize w:val="1"/>
      <w:tblBorders>
        <w:top w:val="single" w:sz="8" w:space="0" w:color="0070C0" w:themeColor="accent2"/>
        <w:bottom w:val="single" w:sz="8" w:space="0" w:color="0070C0" w:themeColor="accent2"/>
      </w:tblBorders>
    </w:tblPr>
    <w:tblStylePr w:type="firstRow">
      <w:pPr>
        <w:spacing w:before="0" w:after="0" w:line="240" w:lineRule="auto"/>
      </w:pPr>
      <w:rPr>
        <w:b/>
        <w:bCs/>
      </w:rPr>
      <w:tblPr/>
      <w:tcPr>
        <w:tcBorders>
          <w:top w:val="single" w:sz="8" w:space="0" w:color="0070C0" w:themeColor="accent2"/>
          <w:left w:val="nil"/>
          <w:bottom w:val="single" w:sz="8" w:space="0" w:color="0070C0" w:themeColor="accent2"/>
          <w:right w:val="nil"/>
          <w:insideH w:val="nil"/>
          <w:insideV w:val="nil"/>
        </w:tcBorders>
      </w:tcPr>
    </w:tblStylePr>
    <w:tblStylePr w:type="lastRow">
      <w:pPr>
        <w:spacing w:before="0" w:after="0" w:line="240" w:lineRule="auto"/>
      </w:pPr>
      <w:rPr>
        <w:b/>
        <w:bCs/>
      </w:rPr>
      <w:tblPr/>
      <w:tcPr>
        <w:tcBorders>
          <w:top w:val="single" w:sz="8" w:space="0" w:color="0070C0" w:themeColor="accent2"/>
          <w:left w:val="nil"/>
          <w:bottom w:val="single" w:sz="8" w:space="0" w:color="0070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0DDFF" w:themeFill="accent2" w:themeFillTint="3F"/>
      </w:tcPr>
    </w:tblStylePr>
    <w:tblStylePr w:type="band1Horz">
      <w:tblPr/>
      <w:tcPr>
        <w:tcBorders>
          <w:left w:val="nil"/>
          <w:right w:val="nil"/>
          <w:insideH w:val="nil"/>
          <w:insideV w:val="nil"/>
        </w:tcBorders>
        <w:shd w:val="clear" w:color="auto" w:fill="B0DDFF"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insideH w:val="single" w:sz="8" w:space="0" w:color="FFFF00" w:themeColor="accent6"/>
        <w:insideV w:val="single" w:sz="8" w:space="0" w:color="FFFF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6"/>
          <w:left w:val="single" w:sz="8" w:space="0" w:color="FFFF00" w:themeColor="accent6"/>
          <w:bottom w:val="single" w:sz="18" w:space="0" w:color="FFFF00" w:themeColor="accent6"/>
          <w:right w:val="single" w:sz="8" w:space="0" w:color="FFFF00" w:themeColor="accent6"/>
          <w:insideH w:val="nil"/>
          <w:insideV w:val="single" w:sz="8" w:space="0" w:color="FFFF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6"/>
          <w:left w:val="single" w:sz="8" w:space="0" w:color="FFFF00" w:themeColor="accent6"/>
          <w:bottom w:val="single" w:sz="8" w:space="0" w:color="FFFF00" w:themeColor="accent6"/>
          <w:right w:val="single" w:sz="8" w:space="0" w:color="FFFF00" w:themeColor="accent6"/>
          <w:insideH w:val="nil"/>
          <w:insideV w:val="single" w:sz="8" w:space="0" w:color="FFFF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tcPr>
    </w:tblStylePr>
    <w:tblStylePr w:type="band1Vert">
      <w:tblPr/>
      <w:tcPr>
        <w:tcBorders>
          <w:top w:val="single" w:sz="8" w:space="0" w:color="FFFF00" w:themeColor="accent6"/>
          <w:left w:val="single" w:sz="8" w:space="0" w:color="FFFF00" w:themeColor="accent6"/>
          <w:bottom w:val="single" w:sz="8" w:space="0" w:color="FFFF00" w:themeColor="accent6"/>
          <w:right w:val="single" w:sz="8" w:space="0" w:color="FFFF00" w:themeColor="accent6"/>
        </w:tcBorders>
        <w:shd w:val="clear" w:color="auto" w:fill="FFFFC0" w:themeFill="accent6" w:themeFillTint="3F"/>
      </w:tcPr>
    </w:tblStylePr>
    <w:tblStylePr w:type="band1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insideV w:val="single" w:sz="8" w:space="0" w:color="FFFF00" w:themeColor="accent6"/>
        </w:tcBorders>
        <w:shd w:val="clear" w:color="auto" w:fill="FFFFC0" w:themeFill="accent6" w:themeFillTint="3F"/>
      </w:tcPr>
    </w:tblStylePr>
    <w:tblStylePr w:type="band2Horz">
      <w:tblPr/>
      <w:tcPr>
        <w:tcBorders>
          <w:top w:val="single" w:sz="8" w:space="0" w:color="FFFF00" w:themeColor="accent6"/>
          <w:left w:val="single" w:sz="8" w:space="0" w:color="FFFF00" w:themeColor="accent6"/>
          <w:bottom w:val="single" w:sz="8" w:space="0" w:color="FFFF00" w:themeColor="accent6"/>
          <w:right w:val="single" w:sz="8" w:space="0" w:color="FFFF00" w:themeColor="accent6"/>
          <w:insideV w:val="single" w:sz="8" w:space="0" w:color="FFFF00"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insideH w:val="single" w:sz="8" w:space="0" w:color="FFC000" w:themeColor="accent5"/>
        <w:insideV w:val="single" w:sz="8" w:space="0" w:color="FFC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5"/>
          <w:left w:val="single" w:sz="8" w:space="0" w:color="FFC000" w:themeColor="accent5"/>
          <w:bottom w:val="single" w:sz="18" w:space="0" w:color="FFC000" w:themeColor="accent5"/>
          <w:right w:val="single" w:sz="8" w:space="0" w:color="FFC000" w:themeColor="accent5"/>
          <w:insideH w:val="nil"/>
          <w:insideV w:val="single" w:sz="8" w:space="0" w:color="FFC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5"/>
          <w:left w:val="single" w:sz="8" w:space="0" w:color="FFC000" w:themeColor="accent5"/>
          <w:bottom w:val="single" w:sz="8" w:space="0" w:color="FFC000" w:themeColor="accent5"/>
          <w:right w:val="single" w:sz="8" w:space="0" w:color="FFC000" w:themeColor="accent5"/>
          <w:insideH w:val="nil"/>
          <w:insideV w:val="single" w:sz="8" w:space="0" w:color="FFC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tcPr>
    </w:tblStylePr>
    <w:tblStylePr w:type="band1Vert">
      <w:tblPr/>
      <w:tcPr>
        <w:tcBorders>
          <w:top w:val="single" w:sz="8" w:space="0" w:color="FFC000" w:themeColor="accent5"/>
          <w:left w:val="single" w:sz="8" w:space="0" w:color="FFC000" w:themeColor="accent5"/>
          <w:bottom w:val="single" w:sz="8" w:space="0" w:color="FFC000" w:themeColor="accent5"/>
          <w:right w:val="single" w:sz="8" w:space="0" w:color="FFC000" w:themeColor="accent5"/>
        </w:tcBorders>
        <w:shd w:val="clear" w:color="auto" w:fill="FFEFC0" w:themeFill="accent5" w:themeFillTint="3F"/>
      </w:tcPr>
    </w:tblStylePr>
    <w:tblStylePr w:type="band1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insideV w:val="single" w:sz="8" w:space="0" w:color="FFC000" w:themeColor="accent5"/>
        </w:tcBorders>
        <w:shd w:val="clear" w:color="auto" w:fill="FFEFC0" w:themeFill="accent5" w:themeFillTint="3F"/>
      </w:tcPr>
    </w:tblStylePr>
    <w:tblStylePr w:type="band2Horz">
      <w:tblPr/>
      <w:tcPr>
        <w:tcBorders>
          <w:top w:val="single" w:sz="8" w:space="0" w:color="FFC000" w:themeColor="accent5"/>
          <w:left w:val="single" w:sz="8" w:space="0" w:color="FFC000" w:themeColor="accent5"/>
          <w:bottom w:val="single" w:sz="8" w:space="0" w:color="FFC000" w:themeColor="accent5"/>
          <w:right w:val="single" w:sz="8" w:space="0" w:color="FFC000" w:themeColor="accent5"/>
          <w:insideV w:val="single" w:sz="8" w:space="0" w:color="FFC000"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insideH w:val="single" w:sz="8" w:space="0" w:color="7030A0" w:themeColor="accent4"/>
        <w:insideV w:val="single" w:sz="8" w:space="0" w:color="7030A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A0" w:themeColor="accent4"/>
          <w:left w:val="single" w:sz="8" w:space="0" w:color="7030A0" w:themeColor="accent4"/>
          <w:bottom w:val="single" w:sz="18" w:space="0" w:color="7030A0" w:themeColor="accent4"/>
          <w:right w:val="single" w:sz="8" w:space="0" w:color="7030A0" w:themeColor="accent4"/>
          <w:insideH w:val="nil"/>
          <w:insideV w:val="single" w:sz="8" w:space="0" w:color="7030A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A0" w:themeColor="accent4"/>
          <w:left w:val="single" w:sz="8" w:space="0" w:color="7030A0" w:themeColor="accent4"/>
          <w:bottom w:val="single" w:sz="8" w:space="0" w:color="7030A0" w:themeColor="accent4"/>
          <w:right w:val="single" w:sz="8" w:space="0" w:color="7030A0" w:themeColor="accent4"/>
          <w:insideH w:val="nil"/>
          <w:insideV w:val="single" w:sz="8" w:space="0" w:color="7030A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tcPr>
    </w:tblStylePr>
    <w:tblStylePr w:type="band1Vert">
      <w:tblPr/>
      <w:tcPr>
        <w:tcBorders>
          <w:top w:val="single" w:sz="8" w:space="0" w:color="7030A0" w:themeColor="accent4"/>
          <w:left w:val="single" w:sz="8" w:space="0" w:color="7030A0" w:themeColor="accent4"/>
          <w:bottom w:val="single" w:sz="8" w:space="0" w:color="7030A0" w:themeColor="accent4"/>
          <w:right w:val="single" w:sz="8" w:space="0" w:color="7030A0" w:themeColor="accent4"/>
        </w:tcBorders>
        <w:shd w:val="clear" w:color="auto" w:fill="DCC5ED" w:themeFill="accent4" w:themeFillTint="3F"/>
      </w:tcPr>
    </w:tblStylePr>
    <w:tblStylePr w:type="band1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insideV w:val="single" w:sz="8" w:space="0" w:color="7030A0" w:themeColor="accent4"/>
        </w:tcBorders>
        <w:shd w:val="clear" w:color="auto" w:fill="DCC5ED" w:themeFill="accent4" w:themeFillTint="3F"/>
      </w:tcPr>
    </w:tblStylePr>
    <w:tblStylePr w:type="band2Horz">
      <w:tblPr/>
      <w:tcPr>
        <w:tcBorders>
          <w:top w:val="single" w:sz="8" w:space="0" w:color="7030A0" w:themeColor="accent4"/>
          <w:left w:val="single" w:sz="8" w:space="0" w:color="7030A0" w:themeColor="accent4"/>
          <w:bottom w:val="single" w:sz="8" w:space="0" w:color="7030A0" w:themeColor="accent4"/>
          <w:right w:val="single" w:sz="8" w:space="0" w:color="7030A0" w:themeColor="accent4"/>
          <w:insideV w:val="single" w:sz="8" w:space="0" w:color="7030A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18" w:space="0" w:color="00B050" w:themeColor="accent3"/>
          <w:right w:val="single" w:sz="8" w:space="0" w:color="00B050" w:themeColor="accent3"/>
          <w:insideH w:val="nil"/>
          <w:insideV w:val="single" w:sz="8" w:space="0" w:color="00B05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50" w:themeColor="accent3"/>
          <w:left w:val="single" w:sz="8" w:space="0" w:color="00B050" w:themeColor="accent3"/>
          <w:bottom w:val="single" w:sz="8" w:space="0" w:color="00B050" w:themeColor="accent3"/>
          <w:right w:val="single" w:sz="8" w:space="0" w:color="00B050" w:themeColor="accent3"/>
          <w:insideH w:val="nil"/>
          <w:insideV w:val="single" w:sz="8" w:space="0" w:color="00B05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tcPr>
    </w:tblStylePr>
    <w:tblStylePr w:type="band1Vert">
      <w:tblPr/>
      <w:tcPr>
        <w:tcBorders>
          <w:top w:val="single" w:sz="8" w:space="0" w:color="00B050" w:themeColor="accent3"/>
          <w:left w:val="single" w:sz="8" w:space="0" w:color="00B050" w:themeColor="accent3"/>
          <w:bottom w:val="single" w:sz="8" w:space="0" w:color="00B050" w:themeColor="accent3"/>
          <w:right w:val="single" w:sz="8" w:space="0" w:color="00B050" w:themeColor="accent3"/>
        </w:tcBorders>
        <w:shd w:val="clear" w:color="auto" w:fill="ACFFD1" w:themeFill="accent3" w:themeFillTint="3F"/>
      </w:tcPr>
    </w:tblStylePr>
    <w:tblStylePr w:type="band1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shd w:val="clear" w:color="auto" w:fill="ACFFD1" w:themeFill="accent3" w:themeFillTint="3F"/>
      </w:tcPr>
    </w:tblStylePr>
    <w:tblStylePr w:type="band2Horz">
      <w:tblPr/>
      <w:tcPr>
        <w:tcBorders>
          <w:top w:val="single" w:sz="8" w:space="0" w:color="00B050" w:themeColor="accent3"/>
          <w:left w:val="single" w:sz="8" w:space="0" w:color="00B050" w:themeColor="accent3"/>
          <w:bottom w:val="single" w:sz="8" w:space="0" w:color="00B050" w:themeColor="accent3"/>
          <w:right w:val="single" w:sz="8" w:space="0" w:color="00B050" w:themeColor="accent3"/>
          <w:insideV w:val="single" w:sz="8" w:space="0" w:color="00B050"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insideH w:val="single" w:sz="8" w:space="0" w:color="0070C0" w:themeColor="accent2"/>
        <w:insideV w:val="single" w:sz="8" w:space="0" w:color="0070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0C0" w:themeColor="accent2"/>
          <w:left w:val="single" w:sz="8" w:space="0" w:color="0070C0" w:themeColor="accent2"/>
          <w:bottom w:val="single" w:sz="18" w:space="0" w:color="0070C0" w:themeColor="accent2"/>
          <w:right w:val="single" w:sz="8" w:space="0" w:color="0070C0" w:themeColor="accent2"/>
          <w:insideH w:val="nil"/>
          <w:insideV w:val="single" w:sz="8" w:space="0" w:color="0070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0C0" w:themeColor="accent2"/>
          <w:left w:val="single" w:sz="8" w:space="0" w:color="0070C0" w:themeColor="accent2"/>
          <w:bottom w:val="single" w:sz="8" w:space="0" w:color="0070C0" w:themeColor="accent2"/>
          <w:right w:val="single" w:sz="8" w:space="0" w:color="0070C0" w:themeColor="accent2"/>
          <w:insideH w:val="nil"/>
          <w:insideV w:val="single" w:sz="8" w:space="0" w:color="0070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tcPr>
    </w:tblStylePr>
    <w:tblStylePr w:type="band1Vert">
      <w:tblPr/>
      <w:tcPr>
        <w:tcBorders>
          <w:top w:val="single" w:sz="8" w:space="0" w:color="0070C0" w:themeColor="accent2"/>
          <w:left w:val="single" w:sz="8" w:space="0" w:color="0070C0" w:themeColor="accent2"/>
          <w:bottom w:val="single" w:sz="8" w:space="0" w:color="0070C0" w:themeColor="accent2"/>
          <w:right w:val="single" w:sz="8" w:space="0" w:color="0070C0" w:themeColor="accent2"/>
        </w:tcBorders>
        <w:shd w:val="clear" w:color="auto" w:fill="B0DDFF" w:themeFill="accent2" w:themeFillTint="3F"/>
      </w:tcPr>
    </w:tblStylePr>
    <w:tblStylePr w:type="band1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insideV w:val="single" w:sz="8" w:space="0" w:color="0070C0" w:themeColor="accent2"/>
        </w:tcBorders>
        <w:shd w:val="clear" w:color="auto" w:fill="B0DDFF" w:themeFill="accent2" w:themeFillTint="3F"/>
      </w:tcPr>
    </w:tblStylePr>
    <w:tblStylePr w:type="band2Horz">
      <w:tblPr/>
      <w:tcPr>
        <w:tcBorders>
          <w:top w:val="single" w:sz="8" w:space="0" w:color="0070C0" w:themeColor="accent2"/>
          <w:left w:val="single" w:sz="8" w:space="0" w:color="0070C0" w:themeColor="accent2"/>
          <w:bottom w:val="single" w:sz="8" w:space="0" w:color="0070C0" w:themeColor="accent2"/>
          <w:right w:val="single" w:sz="8" w:space="0" w:color="0070C0" w:themeColor="accent2"/>
          <w:insideV w:val="single" w:sz="8" w:space="0" w:color="0070C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FFFE6" w:themeFill="accent6" w:themeFillTint="19"/>
    </w:tcPr>
    <w:tblStylePr w:type="firstRow">
      <w:rPr>
        <w:b/>
        <w:bCs/>
        <w:color w:val="FFFFFF" w:themeColor="background1"/>
      </w:rPr>
      <w:tblPr/>
      <w:tcPr>
        <w:tcBorders>
          <w:bottom w:val="single" w:sz="12" w:space="0" w:color="FFFFFF" w:themeColor="background1"/>
        </w:tcBorders>
        <w:shd w:val="clear" w:color="auto" w:fill="CC9900" w:themeFill="accent5" w:themeFillShade="CC"/>
      </w:tcPr>
    </w:tblStylePr>
    <w:tblStylePr w:type="lastRow">
      <w:rPr>
        <w:b/>
        <w:bCs/>
        <w:color w:val="CC99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6" w:themeFillTint="3F"/>
      </w:tcPr>
    </w:tblStylePr>
    <w:tblStylePr w:type="band1Horz">
      <w:tblPr/>
      <w:tcPr>
        <w:shd w:val="clear" w:color="auto" w:fill="FFFFCC"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FF8E6" w:themeFill="accent5" w:themeFillTint="19"/>
    </w:tcPr>
    <w:tblStylePr w:type="firstRow">
      <w:rPr>
        <w:b/>
        <w:bCs/>
        <w:color w:val="FFFFFF" w:themeColor="background1"/>
      </w:rPr>
      <w:tblPr/>
      <w:tcPr>
        <w:tcBorders>
          <w:bottom w:val="single" w:sz="12" w:space="0" w:color="FFFFFF" w:themeColor="background1"/>
        </w:tcBorders>
        <w:shd w:val="clear" w:color="auto" w:fill="CCCC00" w:themeFill="accent6" w:themeFillShade="CC"/>
      </w:tcPr>
    </w:tblStylePr>
    <w:tblStylePr w:type="lastRow">
      <w:rPr>
        <w:b/>
        <w:bCs/>
        <w:color w:val="CCCC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5" w:themeFillTint="3F"/>
      </w:tcPr>
    </w:tblStylePr>
    <w:tblStylePr w:type="band1Horz">
      <w:tblPr/>
      <w:tcPr>
        <w:shd w:val="clear" w:color="auto" w:fill="FFF2CC"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1E8F8" w:themeFill="accent4" w:themeFillTint="19"/>
    </w:tcPr>
    <w:tblStylePr w:type="firstRow">
      <w:rPr>
        <w:b/>
        <w:bCs/>
        <w:color w:val="FFFFFF" w:themeColor="background1"/>
      </w:rPr>
      <w:tblPr/>
      <w:tcPr>
        <w:tcBorders>
          <w:bottom w:val="single" w:sz="12" w:space="0" w:color="FFFFFF" w:themeColor="background1"/>
        </w:tcBorders>
        <w:shd w:val="clear" w:color="auto" w:fill="008C3F" w:themeFill="accent3" w:themeFillShade="CC"/>
      </w:tcPr>
    </w:tblStylePr>
    <w:tblStylePr w:type="lastRow">
      <w:rPr>
        <w:b/>
        <w:bCs/>
        <w:color w:val="008C3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C5ED" w:themeFill="accent4" w:themeFillTint="3F"/>
      </w:tcPr>
    </w:tblStylePr>
    <w:tblStylePr w:type="band1Horz">
      <w:tblPr/>
      <w:tcPr>
        <w:shd w:val="clear" w:color="auto" w:fill="E2D0F1"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DEFFEC" w:themeFill="accent3" w:themeFillTint="19"/>
    </w:tcPr>
    <w:tblStylePr w:type="firstRow">
      <w:rPr>
        <w:b/>
        <w:bCs/>
        <w:color w:val="FFFFFF" w:themeColor="background1"/>
      </w:rPr>
      <w:tblPr/>
      <w:tcPr>
        <w:tcBorders>
          <w:bottom w:val="single" w:sz="12" w:space="0" w:color="FFFFFF" w:themeColor="background1"/>
        </w:tcBorders>
        <w:shd w:val="clear" w:color="auto" w:fill="59267F" w:themeFill="accent4" w:themeFillShade="CC"/>
      </w:tcPr>
    </w:tblStylePr>
    <w:tblStylePr w:type="lastRow">
      <w:rPr>
        <w:b/>
        <w:bCs/>
        <w:color w:val="59267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D1" w:themeFill="accent3" w:themeFillTint="3F"/>
      </w:tcPr>
    </w:tblStylePr>
    <w:tblStylePr w:type="band1Horz">
      <w:tblPr/>
      <w:tcPr>
        <w:shd w:val="clear" w:color="auto" w:fill="BCFFDA"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DFF1FF" w:themeFill="accent2" w:themeFillTint="19"/>
    </w:tcPr>
    <w:tblStylePr w:type="firstRow">
      <w:rPr>
        <w:b/>
        <w:bCs/>
        <w:color w:val="FFFFFF" w:themeColor="background1"/>
      </w:rPr>
      <w:tblPr/>
      <w:tcPr>
        <w:tcBorders>
          <w:bottom w:val="single" w:sz="12" w:space="0" w:color="FFFFFF" w:themeColor="background1"/>
        </w:tcBorders>
        <w:shd w:val="clear" w:color="auto" w:fill="005899" w:themeFill="accent2" w:themeFillShade="CC"/>
      </w:tcPr>
    </w:tblStylePr>
    <w:tblStylePr w:type="lastRow">
      <w:rPr>
        <w:b/>
        <w:bCs/>
        <w:color w:val="00589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DDFF" w:themeFill="accent2" w:themeFillTint="3F"/>
      </w:tcPr>
    </w:tblStylePr>
    <w:tblStylePr w:type="band1Horz">
      <w:tblPr/>
      <w:tcPr>
        <w:shd w:val="clear" w:color="auto" w:fill="BFE4FF"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FFE6E6" w:themeFill="accent1" w:themeFillTint="19"/>
    </w:tcPr>
    <w:tblStylePr w:type="firstRow">
      <w:rPr>
        <w:b/>
        <w:bCs/>
        <w:color w:val="FFFFFF" w:themeColor="background1"/>
      </w:rPr>
      <w:tblPr/>
      <w:tcPr>
        <w:tcBorders>
          <w:bottom w:val="single" w:sz="12" w:space="0" w:color="FFFFFF" w:themeColor="background1"/>
        </w:tcBorders>
        <w:shd w:val="clear" w:color="auto" w:fill="005899" w:themeFill="accent2" w:themeFillShade="CC"/>
      </w:tcPr>
    </w:tblStylePr>
    <w:tblStylePr w:type="lastRow">
      <w:rPr>
        <w:b/>
        <w:bCs/>
        <w:color w:val="005899"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1" w:themeFillTint="3F"/>
      </w:tcPr>
    </w:tblStylePr>
    <w:tblStylePr w:type="band1Horz">
      <w:tblPr/>
      <w:tcPr>
        <w:shd w:val="clear" w:color="auto" w:fill="FFCCCC"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FC000" w:themeColor="accent5"/>
        <w:left w:val="single" w:sz="4" w:space="0" w:color="FFFF00" w:themeColor="accent6"/>
        <w:bottom w:val="single" w:sz="4" w:space="0" w:color="FFFF00" w:themeColor="accent6"/>
        <w:right w:val="single" w:sz="4" w:space="0" w:color="FFFF00" w:themeColor="accent6"/>
        <w:insideH w:val="single" w:sz="4" w:space="0" w:color="FFFFFF" w:themeColor="background1"/>
        <w:insideV w:val="single" w:sz="4" w:space="0" w:color="FFFFFF" w:themeColor="background1"/>
      </w:tblBorders>
    </w:tblPr>
    <w:tcPr>
      <w:shd w:val="clear" w:color="auto" w:fill="FFFFE6" w:themeFill="accent6" w:themeFillTint="19"/>
    </w:tcPr>
    <w:tblStylePr w:type="firstRow">
      <w:rPr>
        <w:b/>
        <w:bCs/>
      </w:rPr>
      <w:tblPr/>
      <w:tcPr>
        <w:tcBorders>
          <w:top w:val="nil"/>
          <w:left w:val="nil"/>
          <w:bottom w:val="single" w:sz="24" w:space="0" w:color="FFC0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6" w:themeFillShade="99"/>
      </w:tcPr>
    </w:tblStylePr>
    <w:tblStylePr w:type="firstCol">
      <w:rPr>
        <w:color w:val="FFFFFF" w:themeColor="background1"/>
      </w:rPr>
      <w:tblPr/>
      <w:tcPr>
        <w:tcBorders>
          <w:top w:val="nil"/>
          <w:left w:val="nil"/>
          <w:bottom w:val="nil"/>
          <w:right w:val="nil"/>
          <w:insideH w:val="single" w:sz="4" w:space="0" w:color="999900" w:themeColor="accent6" w:themeShade="99"/>
          <w:insideV w:val="nil"/>
        </w:tcBorders>
        <w:shd w:val="clear" w:color="auto" w:fill="9999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6" w:themeFillShade="99"/>
      </w:tcPr>
    </w:tblStylePr>
    <w:tblStylePr w:type="band1Vert">
      <w:tblPr/>
      <w:tcPr>
        <w:shd w:val="clear" w:color="auto" w:fill="FFFF99" w:themeFill="accent6" w:themeFillTint="66"/>
      </w:tcPr>
    </w:tblStylePr>
    <w:tblStylePr w:type="band1Horz">
      <w:tblPr/>
      <w:tcPr>
        <w:shd w:val="clear" w:color="auto" w:fill="FFFF80"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FFFF00" w:themeColor="accent6"/>
        <w:left w:val="single" w:sz="4" w:space="0" w:color="FFC000" w:themeColor="accent5"/>
        <w:bottom w:val="single" w:sz="4" w:space="0" w:color="FFC000" w:themeColor="accent5"/>
        <w:right w:val="single" w:sz="4" w:space="0" w:color="FFC000" w:themeColor="accent5"/>
        <w:insideH w:val="single" w:sz="4" w:space="0" w:color="FFFFFF" w:themeColor="background1"/>
        <w:insideV w:val="single" w:sz="4" w:space="0" w:color="FFFFFF" w:themeColor="background1"/>
      </w:tblBorders>
    </w:tblPr>
    <w:tcPr>
      <w:shd w:val="clear" w:color="auto" w:fill="FFF8E6" w:themeFill="accent5" w:themeFillTint="19"/>
    </w:tcPr>
    <w:tblStylePr w:type="firstRow">
      <w:rPr>
        <w:b/>
        <w:bCs/>
      </w:rPr>
      <w:tblPr/>
      <w:tcPr>
        <w:tcBorders>
          <w:top w:val="nil"/>
          <w:left w:val="nil"/>
          <w:bottom w:val="single" w:sz="24" w:space="0" w:color="FFFF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5" w:themeFillShade="99"/>
      </w:tcPr>
    </w:tblStylePr>
    <w:tblStylePr w:type="firstCol">
      <w:rPr>
        <w:color w:val="FFFFFF" w:themeColor="background1"/>
      </w:rPr>
      <w:tblPr/>
      <w:tcPr>
        <w:tcBorders>
          <w:top w:val="nil"/>
          <w:left w:val="nil"/>
          <w:bottom w:val="nil"/>
          <w:right w:val="nil"/>
          <w:insideH w:val="single" w:sz="4" w:space="0" w:color="997300" w:themeColor="accent5" w:themeShade="99"/>
          <w:insideV w:val="nil"/>
        </w:tcBorders>
        <w:shd w:val="clear" w:color="auto" w:fill="997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5" w:themeFillShade="99"/>
      </w:tcPr>
    </w:tblStylePr>
    <w:tblStylePr w:type="band1Vert">
      <w:tblPr/>
      <w:tcPr>
        <w:shd w:val="clear" w:color="auto" w:fill="FFE599" w:themeFill="accent5" w:themeFillTint="66"/>
      </w:tcPr>
    </w:tblStylePr>
    <w:tblStylePr w:type="band1Horz">
      <w:tblPr/>
      <w:tcPr>
        <w:shd w:val="clear" w:color="auto" w:fill="FFDF80"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00B050" w:themeColor="accent3"/>
        <w:left w:val="single" w:sz="4" w:space="0" w:color="7030A0" w:themeColor="accent4"/>
        <w:bottom w:val="single" w:sz="4" w:space="0" w:color="7030A0" w:themeColor="accent4"/>
        <w:right w:val="single" w:sz="4" w:space="0" w:color="7030A0" w:themeColor="accent4"/>
        <w:insideH w:val="single" w:sz="4" w:space="0" w:color="FFFFFF" w:themeColor="background1"/>
        <w:insideV w:val="single" w:sz="4" w:space="0" w:color="FFFFFF" w:themeColor="background1"/>
      </w:tblBorders>
    </w:tblPr>
    <w:tcPr>
      <w:shd w:val="clear" w:color="auto" w:fill="F1E8F8" w:themeFill="accent4" w:themeFillTint="19"/>
    </w:tcPr>
    <w:tblStylePr w:type="firstRow">
      <w:rPr>
        <w:b/>
        <w:bCs/>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1C5F" w:themeFill="accent4" w:themeFillShade="99"/>
      </w:tcPr>
    </w:tblStylePr>
    <w:tblStylePr w:type="firstCol">
      <w:rPr>
        <w:color w:val="FFFFFF" w:themeColor="background1"/>
      </w:rPr>
      <w:tblPr/>
      <w:tcPr>
        <w:tcBorders>
          <w:top w:val="nil"/>
          <w:left w:val="nil"/>
          <w:bottom w:val="nil"/>
          <w:right w:val="nil"/>
          <w:insideH w:val="single" w:sz="4" w:space="0" w:color="421C5F" w:themeColor="accent4" w:themeShade="99"/>
          <w:insideV w:val="nil"/>
        </w:tcBorders>
        <w:shd w:val="clear" w:color="auto" w:fill="421C5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1C5F" w:themeFill="accent4" w:themeFillShade="99"/>
      </w:tcPr>
    </w:tblStylePr>
    <w:tblStylePr w:type="band1Vert">
      <w:tblPr/>
      <w:tcPr>
        <w:shd w:val="clear" w:color="auto" w:fill="C6A1E3" w:themeFill="accent4" w:themeFillTint="66"/>
      </w:tcPr>
    </w:tblStylePr>
    <w:tblStylePr w:type="band1Horz">
      <w:tblPr/>
      <w:tcPr>
        <w:shd w:val="clear" w:color="auto" w:fill="B98BDC"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7030A0" w:themeColor="accent4"/>
        <w:left w:val="single" w:sz="4" w:space="0" w:color="00B050" w:themeColor="accent3"/>
        <w:bottom w:val="single" w:sz="4" w:space="0" w:color="00B050" w:themeColor="accent3"/>
        <w:right w:val="single" w:sz="4" w:space="0" w:color="00B050" w:themeColor="accent3"/>
        <w:insideH w:val="single" w:sz="4" w:space="0" w:color="FFFFFF" w:themeColor="background1"/>
        <w:insideV w:val="single" w:sz="4" w:space="0" w:color="FFFFFF" w:themeColor="background1"/>
      </w:tblBorders>
    </w:tblPr>
    <w:tcPr>
      <w:shd w:val="clear" w:color="auto" w:fill="DEFFEC" w:themeFill="accent3" w:themeFillTint="19"/>
    </w:tcPr>
    <w:tblStylePr w:type="firstRow">
      <w:rPr>
        <w:b/>
        <w:bCs/>
      </w:rPr>
      <w:tblPr/>
      <w:tcPr>
        <w:tcBorders>
          <w:top w:val="nil"/>
          <w:left w:val="nil"/>
          <w:bottom w:val="single" w:sz="24" w:space="0" w:color="7030A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2F" w:themeFill="accent3" w:themeFillShade="99"/>
      </w:tcPr>
    </w:tblStylePr>
    <w:tblStylePr w:type="firstCol">
      <w:rPr>
        <w:color w:val="FFFFFF" w:themeColor="background1"/>
      </w:rPr>
      <w:tblPr/>
      <w:tcPr>
        <w:tcBorders>
          <w:top w:val="nil"/>
          <w:left w:val="nil"/>
          <w:bottom w:val="nil"/>
          <w:right w:val="nil"/>
          <w:insideH w:val="single" w:sz="4" w:space="0" w:color="00692F" w:themeColor="accent3" w:themeShade="99"/>
          <w:insideV w:val="nil"/>
        </w:tcBorders>
        <w:shd w:val="clear" w:color="auto" w:fill="00692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92F" w:themeFill="accent3" w:themeFillShade="99"/>
      </w:tcPr>
    </w:tblStylePr>
    <w:tblStylePr w:type="band1Vert">
      <w:tblPr/>
      <w:tcPr>
        <w:shd w:val="clear" w:color="auto" w:fill="79FFB5" w:themeFill="accent3" w:themeFillTint="66"/>
      </w:tcPr>
    </w:tblStylePr>
    <w:tblStylePr w:type="band1Horz">
      <w:tblPr/>
      <w:tcPr>
        <w:shd w:val="clear" w:color="auto" w:fill="58FFA3"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0070C0" w:themeColor="accent2"/>
        <w:left w:val="single" w:sz="4" w:space="0" w:color="0070C0" w:themeColor="accent2"/>
        <w:bottom w:val="single" w:sz="4" w:space="0" w:color="0070C0" w:themeColor="accent2"/>
        <w:right w:val="single" w:sz="4" w:space="0" w:color="0070C0" w:themeColor="accent2"/>
        <w:insideH w:val="single" w:sz="4" w:space="0" w:color="FFFFFF" w:themeColor="background1"/>
        <w:insideV w:val="single" w:sz="4" w:space="0" w:color="FFFFFF" w:themeColor="background1"/>
      </w:tblBorders>
    </w:tblPr>
    <w:tcPr>
      <w:shd w:val="clear" w:color="auto" w:fill="DFF1FF" w:themeFill="accent2" w:themeFillTint="19"/>
    </w:tcPr>
    <w:tblStylePr w:type="firstRow">
      <w:rPr>
        <w:b/>
        <w:bCs/>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273" w:themeFill="accent2" w:themeFillShade="99"/>
      </w:tcPr>
    </w:tblStylePr>
    <w:tblStylePr w:type="firstCol">
      <w:rPr>
        <w:color w:val="FFFFFF" w:themeColor="background1"/>
      </w:rPr>
      <w:tblPr/>
      <w:tcPr>
        <w:tcBorders>
          <w:top w:val="nil"/>
          <w:left w:val="nil"/>
          <w:bottom w:val="nil"/>
          <w:right w:val="nil"/>
          <w:insideH w:val="single" w:sz="4" w:space="0" w:color="004273" w:themeColor="accent2" w:themeShade="99"/>
          <w:insideV w:val="nil"/>
        </w:tcBorders>
        <w:shd w:val="clear" w:color="auto" w:fill="00427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273" w:themeFill="accent2" w:themeFillShade="99"/>
      </w:tcPr>
    </w:tblStylePr>
    <w:tblStylePr w:type="band1Vert">
      <w:tblPr/>
      <w:tcPr>
        <w:shd w:val="clear" w:color="auto" w:fill="7FC9FF" w:themeFill="accent2" w:themeFillTint="66"/>
      </w:tcPr>
    </w:tblStylePr>
    <w:tblStylePr w:type="band1Horz">
      <w:tblPr/>
      <w:tcPr>
        <w:shd w:val="clear" w:color="auto" w:fill="60BCFF"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0070C0" w:themeColor="accent2"/>
        <w:left w:val="single" w:sz="4" w:space="0" w:color="FF0000" w:themeColor="accent1"/>
        <w:bottom w:val="single" w:sz="4" w:space="0" w:color="FF0000" w:themeColor="accent1"/>
        <w:right w:val="single" w:sz="4" w:space="0" w:color="FF0000" w:themeColor="accent1"/>
        <w:insideH w:val="single" w:sz="4" w:space="0" w:color="FFFFFF" w:themeColor="background1"/>
        <w:insideV w:val="single" w:sz="4" w:space="0" w:color="FFFFFF" w:themeColor="background1"/>
      </w:tblBorders>
    </w:tblPr>
    <w:tcPr>
      <w:shd w:val="clear" w:color="auto" w:fill="FFE6E6" w:themeFill="accent1" w:themeFillTint="19"/>
    </w:tcPr>
    <w:tblStylePr w:type="firstRow">
      <w:rPr>
        <w:b/>
        <w:bCs/>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1" w:themeFillShade="99"/>
      </w:tcPr>
    </w:tblStylePr>
    <w:tblStylePr w:type="firstCol">
      <w:rPr>
        <w:color w:val="FFFFFF" w:themeColor="background1"/>
      </w:rPr>
      <w:tblPr/>
      <w:tcPr>
        <w:tcBorders>
          <w:top w:val="nil"/>
          <w:left w:val="nil"/>
          <w:bottom w:val="nil"/>
          <w:right w:val="nil"/>
          <w:insideH w:val="single" w:sz="4" w:space="0" w:color="990000" w:themeColor="accent1" w:themeShade="99"/>
          <w:insideV w:val="nil"/>
        </w:tcBorders>
        <w:shd w:val="clear" w:color="auto" w:fill="99000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1" w:themeFillShade="99"/>
      </w:tcPr>
    </w:tblStylePr>
    <w:tblStylePr w:type="band1Vert">
      <w:tblPr/>
      <w:tcPr>
        <w:shd w:val="clear" w:color="auto" w:fill="FF9999" w:themeFill="accent1" w:themeFillTint="66"/>
      </w:tcPr>
    </w:tblStylePr>
    <w:tblStylePr w:type="band1Horz">
      <w:tblPr/>
      <w:tcPr>
        <w:shd w:val="clear" w:color="auto" w:fill="FF8080"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FCC" w:themeFill="accent6" w:themeFillTint="33"/>
    </w:tcPr>
    <w:tblStylePr w:type="firstRow">
      <w:rPr>
        <w:b/>
        <w:bCs/>
      </w:rPr>
      <w:tblPr/>
      <w:tcPr>
        <w:shd w:val="clear" w:color="auto" w:fill="FFFF99" w:themeFill="accent6" w:themeFillTint="66"/>
      </w:tcPr>
    </w:tblStylePr>
    <w:tblStylePr w:type="lastRow">
      <w:rPr>
        <w:b/>
        <w:bCs/>
        <w:color w:val="000000" w:themeColor="text1"/>
      </w:rPr>
      <w:tblPr/>
      <w:tcPr>
        <w:shd w:val="clear" w:color="auto" w:fill="FFFF99" w:themeFill="accent6" w:themeFillTint="66"/>
      </w:tcPr>
    </w:tblStylePr>
    <w:tblStylePr w:type="firstCol">
      <w:rPr>
        <w:color w:val="FFFFFF" w:themeColor="background1"/>
      </w:rPr>
      <w:tblPr/>
      <w:tcPr>
        <w:shd w:val="clear" w:color="auto" w:fill="BFBF00" w:themeFill="accent6" w:themeFillShade="BF"/>
      </w:tcPr>
    </w:tblStylePr>
    <w:tblStylePr w:type="lastCol">
      <w:rPr>
        <w:color w:val="FFFFFF" w:themeColor="background1"/>
      </w:rPr>
      <w:tblPr/>
      <w:tcPr>
        <w:shd w:val="clear" w:color="auto" w:fill="BFBF00" w:themeFill="accent6" w:themeFillShade="BF"/>
      </w:tcPr>
    </w:tblStylePr>
    <w:tblStylePr w:type="band1Vert">
      <w:tblPr/>
      <w:tcPr>
        <w:shd w:val="clear" w:color="auto" w:fill="FFFF80" w:themeFill="accent6" w:themeFillTint="7F"/>
      </w:tcPr>
    </w:tblStylePr>
    <w:tblStylePr w:type="band1Horz">
      <w:tblPr/>
      <w:tcPr>
        <w:shd w:val="clear" w:color="auto" w:fill="FFFF80"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5" w:themeFillTint="33"/>
    </w:tcPr>
    <w:tblStylePr w:type="firstRow">
      <w:rPr>
        <w:b/>
        <w:bCs/>
      </w:rPr>
      <w:tblPr/>
      <w:tcPr>
        <w:shd w:val="clear" w:color="auto" w:fill="FFE599" w:themeFill="accent5" w:themeFillTint="66"/>
      </w:tcPr>
    </w:tblStylePr>
    <w:tblStylePr w:type="lastRow">
      <w:rPr>
        <w:b/>
        <w:bCs/>
        <w:color w:val="000000" w:themeColor="text1"/>
      </w:rPr>
      <w:tblPr/>
      <w:tcPr>
        <w:shd w:val="clear" w:color="auto" w:fill="FFE599" w:themeFill="accent5" w:themeFillTint="66"/>
      </w:tcPr>
    </w:tblStylePr>
    <w:tblStylePr w:type="firstCol">
      <w:rPr>
        <w:color w:val="FFFFFF" w:themeColor="background1"/>
      </w:rPr>
      <w:tblPr/>
      <w:tcPr>
        <w:shd w:val="clear" w:color="auto" w:fill="BF8F00" w:themeFill="accent5" w:themeFillShade="BF"/>
      </w:tcPr>
    </w:tblStylePr>
    <w:tblStylePr w:type="lastCol">
      <w:rPr>
        <w:color w:val="FFFFFF" w:themeColor="background1"/>
      </w:rPr>
      <w:tblPr/>
      <w:tcPr>
        <w:shd w:val="clear" w:color="auto" w:fill="BF8F00" w:themeFill="accent5" w:themeFillShade="BF"/>
      </w:tcPr>
    </w:tblStylePr>
    <w:tblStylePr w:type="band1Vert">
      <w:tblPr/>
      <w:tcPr>
        <w:shd w:val="clear" w:color="auto" w:fill="FFDF80" w:themeFill="accent5" w:themeFillTint="7F"/>
      </w:tcPr>
    </w:tblStylePr>
    <w:tblStylePr w:type="band1Horz">
      <w:tblPr/>
      <w:tcPr>
        <w:shd w:val="clear" w:color="auto" w:fill="FFDF80"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2D0F1" w:themeFill="accent4" w:themeFillTint="33"/>
    </w:tcPr>
    <w:tblStylePr w:type="firstRow">
      <w:rPr>
        <w:b/>
        <w:bCs/>
      </w:rPr>
      <w:tblPr/>
      <w:tcPr>
        <w:shd w:val="clear" w:color="auto" w:fill="C6A1E3" w:themeFill="accent4" w:themeFillTint="66"/>
      </w:tcPr>
    </w:tblStylePr>
    <w:tblStylePr w:type="lastRow">
      <w:rPr>
        <w:b/>
        <w:bCs/>
        <w:color w:val="000000" w:themeColor="text1"/>
      </w:rPr>
      <w:tblPr/>
      <w:tcPr>
        <w:shd w:val="clear" w:color="auto" w:fill="C6A1E3" w:themeFill="accent4" w:themeFillTint="66"/>
      </w:tcPr>
    </w:tblStylePr>
    <w:tblStylePr w:type="firstCol">
      <w:rPr>
        <w:color w:val="FFFFFF" w:themeColor="background1"/>
      </w:rPr>
      <w:tblPr/>
      <w:tcPr>
        <w:shd w:val="clear" w:color="auto" w:fill="532477" w:themeFill="accent4" w:themeFillShade="BF"/>
      </w:tcPr>
    </w:tblStylePr>
    <w:tblStylePr w:type="lastCol">
      <w:rPr>
        <w:color w:val="FFFFFF" w:themeColor="background1"/>
      </w:rPr>
      <w:tblPr/>
      <w:tcPr>
        <w:shd w:val="clear" w:color="auto" w:fill="532477" w:themeFill="accent4" w:themeFillShade="BF"/>
      </w:tcPr>
    </w:tblStylePr>
    <w:tblStylePr w:type="band1Vert">
      <w:tblPr/>
      <w:tcPr>
        <w:shd w:val="clear" w:color="auto" w:fill="B98BDC" w:themeFill="accent4" w:themeFillTint="7F"/>
      </w:tcPr>
    </w:tblStylePr>
    <w:tblStylePr w:type="band1Horz">
      <w:tblPr/>
      <w:tcPr>
        <w:shd w:val="clear" w:color="auto" w:fill="B98BDC"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CFFDA" w:themeFill="accent3" w:themeFillTint="33"/>
    </w:tcPr>
    <w:tblStylePr w:type="firstRow">
      <w:rPr>
        <w:b/>
        <w:bCs/>
      </w:rPr>
      <w:tblPr/>
      <w:tcPr>
        <w:shd w:val="clear" w:color="auto" w:fill="79FFB5" w:themeFill="accent3" w:themeFillTint="66"/>
      </w:tcPr>
    </w:tblStylePr>
    <w:tblStylePr w:type="lastRow">
      <w:rPr>
        <w:b/>
        <w:bCs/>
        <w:color w:val="000000" w:themeColor="text1"/>
      </w:rPr>
      <w:tblPr/>
      <w:tcPr>
        <w:shd w:val="clear" w:color="auto" w:fill="79FFB5" w:themeFill="accent3" w:themeFillTint="66"/>
      </w:tcPr>
    </w:tblStylePr>
    <w:tblStylePr w:type="firstCol">
      <w:rPr>
        <w:color w:val="FFFFFF" w:themeColor="background1"/>
      </w:rPr>
      <w:tblPr/>
      <w:tcPr>
        <w:shd w:val="clear" w:color="auto" w:fill="00833B" w:themeFill="accent3" w:themeFillShade="BF"/>
      </w:tcPr>
    </w:tblStylePr>
    <w:tblStylePr w:type="lastCol">
      <w:rPr>
        <w:color w:val="FFFFFF" w:themeColor="background1"/>
      </w:rPr>
      <w:tblPr/>
      <w:tcPr>
        <w:shd w:val="clear" w:color="auto" w:fill="00833B" w:themeFill="accent3" w:themeFillShade="BF"/>
      </w:tc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FE4FF" w:themeFill="accent2" w:themeFillTint="33"/>
    </w:tcPr>
    <w:tblStylePr w:type="firstRow">
      <w:rPr>
        <w:b/>
        <w:bCs/>
      </w:rPr>
      <w:tblPr/>
      <w:tcPr>
        <w:shd w:val="clear" w:color="auto" w:fill="7FC9FF" w:themeFill="accent2" w:themeFillTint="66"/>
      </w:tcPr>
    </w:tblStylePr>
    <w:tblStylePr w:type="lastRow">
      <w:rPr>
        <w:b/>
        <w:bCs/>
        <w:color w:val="000000" w:themeColor="text1"/>
      </w:rPr>
      <w:tblPr/>
      <w:tcPr>
        <w:shd w:val="clear" w:color="auto" w:fill="7FC9FF" w:themeFill="accent2" w:themeFillTint="66"/>
      </w:tcPr>
    </w:tblStylePr>
    <w:tblStylePr w:type="firstCol">
      <w:rPr>
        <w:color w:val="FFFFFF" w:themeColor="background1"/>
      </w:rPr>
      <w:tblPr/>
      <w:tcPr>
        <w:shd w:val="clear" w:color="auto" w:fill="00538F" w:themeFill="accent2" w:themeFillShade="BF"/>
      </w:tcPr>
    </w:tblStylePr>
    <w:tblStylePr w:type="lastCol">
      <w:rPr>
        <w:color w:val="FFFFFF" w:themeColor="background1"/>
      </w:rPr>
      <w:tblPr/>
      <w:tcPr>
        <w:shd w:val="clear" w:color="auto" w:fill="00538F" w:themeFill="accent2" w:themeFillShade="BF"/>
      </w:tcPr>
    </w:tblStylePr>
    <w:tblStylePr w:type="band1Vert">
      <w:tblPr/>
      <w:tcPr>
        <w:shd w:val="clear" w:color="auto" w:fill="60BCFF" w:themeFill="accent2" w:themeFillTint="7F"/>
      </w:tcPr>
    </w:tblStylePr>
    <w:tblStylePr w:type="band1Horz">
      <w:tblPr/>
      <w:tcPr>
        <w:shd w:val="clear" w:color="auto" w:fill="60BCFF"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1" w:themeFillTint="33"/>
    </w:tcPr>
    <w:tblStylePr w:type="firstRow">
      <w:rPr>
        <w:b/>
        <w:bCs/>
      </w:rPr>
      <w:tblPr/>
      <w:tcPr>
        <w:shd w:val="clear" w:color="auto" w:fill="FF9999" w:themeFill="accent1" w:themeFillTint="66"/>
      </w:tcPr>
    </w:tblStylePr>
    <w:tblStylePr w:type="lastRow">
      <w:rPr>
        <w:b/>
        <w:bCs/>
        <w:color w:val="000000" w:themeColor="text1"/>
      </w:rPr>
      <w:tblPr/>
      <w:tcPr>
        <w:shd w:val="clear" w:color="auto" w:fill="FF9999" w:themeFill="accent1" w:themeFillTint="66"/>
      </w:tcPr>
    </w:tblStylePr>
    <w:tblStylePr w:type="firstCol">
      <w:rPr>
        <w:color w:val="FFFFFF" w:themeColor="background1"/>
      </w:rPr>
      <w:tblPr/>
      <w:tcPr>
        <w:shd w:val="clear" w:color="auto" w:fill="BF0000" w:themeFill="accent1" w:themeFillShade="BF"/>
      </w:tcPr>
    </w:tblStylePr>
    <w:tblStylePr w:type="lastCol">
      <w:rPr>
        <w:color w:val="FFFFFF" w:themeColor="background1"/>
      </w:rPr>
      <w:tblPr/>
      <w:tcPr>
        <w:shd w:val="clear" w:color="auto" w:fill="BF0000" w:themeFill="accent1" w:themeFillShade="BF"/>
      </w:tcPr>
    </w:tblStylePr>
    <w:tblStylePr w:type="band1Vert">
      <w:tblPr/>
      <w:tcPr>
        <w:shd w:val="clear" w:color="auto" w:fill="FF8080" w:themeFill="accent1" w:themeFillTint="7F"/>
      </w:tcPr>
    </w:tblStylePr>
    <w:tblStylePr w:type="band1Horz">
      <w:tblPr/>
      <w:tcPr>
        <w:shd w:val="clear" w:color="auto" w:fill="FF8080"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tblBorders>
    </w:tblPr>
    <w:tblStylePr w:type="firstRow">
      <w:rPr>
        <w:sz w:val="24"/>
        <w:szCs w:val="24"/>
      </w:rPr>
      <w:tblPr/>
      <w:tcPr>
        <w:tcBorders>
          <w:top w:val="nil"/>
          <w:left w:val="nil"/>
          <w:bottom w:val="single" w:sz="24" w:space="0" w:color="FFFF00" w:themeColor="accent6"/>
          <w:right w:val="nil"/>
          <w:insideH w:val="nil"/>
          <w:insideV w:val="nil"/>
        </w:tcBorders>
        <w:shd w:val="clear" w:color="auto" w:fill="FFFFFF" w:themeFill="background1"/>
      </w:tcPr>
    </w:tblStylePr>
    <w:tblStylePr w:type="lastRow">
      <w:tblPr/>
      <w:tcPr>
        <w:tcBorders>
          <w:top w:val="single" w:sz="8" w:space="0" w:color="FFFF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6"/>
          <w:insideH w:val="nil"/>
          <w:insideV w:val="nil"/>
        </w:tcBorders>
        <w:shd w:val="clear" w:color="auto" w:fill="FFFFFF" w:themeFill="background1"/>
      </w:tcPr>
    </w:tblStylePr>
    <w:tblStylePr w:type="lastCol">
      <w:tblPr/>
      <w:tcPr>
        <w:tcBorders>
          <w:top w:val="nil"/>
          <w:left w:val="single" w:sz="8" w:space="0" w:color="FFFF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6" w:themeFillTint="3F"/>
      </w:tcPr>
    </w:tblStylePr>
    <w:tblStylePr w:type="band1Horz">
      <w:tblPr/>
      <w:tcPr>
        <w:tcBorders>
          <w:top w:val="nil"/>
          <w:bottom w:val="nil"/>
          <w:insideH w:val="nil"/>
          <w:insideV w:val="nil"/>
        </w:tcBorders>
        <w:shd w:val="clear" w:color="auto" w:fill="FFFF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tblBorders>
    </w:tblPr>
    <w:tblStylePr w:type="firstRow">
      <w:rPr>
        <w:sz w:val="24"/>
        <w:szCs w:val="24"/>
      </w:rPr>
      <w:tblPr/>
      <w:tcPr>
        <w:tcBorders>
          <w:top w:val="nil"/>
          <w:left w:val="nil"/>
          <w:bottom w:val="single" w:sz="24" w:space="0" w:color="FFC000" w:themeColor="accent5"/>
          <w:right w:val="nil"/>
          <w:insideH w:val="nil"/>
          <w:insideV w:val="nil"/>
        </w:tcBorders>
        <w:shd w:val="clear" w:color="auto" w:fill="FFFFFF" w:themeFill="background1"/>
      </w:tcPr>
    </w:tblStylePr>
    <w:tblStylePr w:type="lastRow">
      <w:tblPr/>
      <w:tcPr>
        <w:tcBorders>
          <w:top w:val="single" w:sz="8" w:space="0" w:color="FFC0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5"/>
          <w:insideH w:val="nil"/>
          <w:insideV w:val="nil"/>
        </w:tcBorders>
        <w:shd w:val="clear" w:color="auto" w:fill="FFFFFF" w:themeFill="background1"/>
      </w:tcPr>
    </w:tblStylePr>
    <w:tblStylePr w:type="lastCol">
      <w:tblPr/>
      <w:tcPr>
        <w:tcBorders>
          <w:top w:val="nil"/>
          <w:left w:val="single" w:sz="8" w:space="0" w:color="FFC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5" w:themeFillTint="3F"/>
      </w:tcPr>
    </w:tblStylePr>
    <w:tblStylePr w:type="band1Horz">
      <w:tblPr/>
      <w:tcPr>
        <w:tcBorders>
          <w:top w:val="nil"/>
          <w:bottom w:val="nil"/>
          <w:insideH w:val="nil"/>
          <w:insideV w:val="nil"/>
        </w:tcBorders>
        <w:shd w:val="clear" w:color="auto" w:fill="FFE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tblBorders>
    </w:tblPr>
    <w:tblStylePr w:type="firstRow">
      <w:rPr>
        <w:sz w:val="24"/>
        <w:szCs w:val="24"/>
      </w:rPr>
      <w:tblPr/>
      <w:tcPr>
        <w:tcBorders>
          <w:top w:val="nil"/>
          <w:left w:val="nil"/>
          <w:bottom w:val="single" w:sz="24" w:space="0" w:color="7030A0" w:themeColor="accent4"/>
          <w:right w:val="nil"/>
          <w:insideH w:val="nil"/>
          <w:insideV w:val="nil"/>
        </w:tcBorders>
        <w:shd w:val="clear" w:color="auto" w:fill="FFFFFF" w:themeFill="background1"/>
      </w:tcPr>
    </w:tblStylePr>
    <w:tblStylePr w:type="lastRow">
      <w:tblPr/>
      <w:tcPr>
        <w:tcBorders>
          <w:top w:val="single" w:sz="8" w:space="0" w:color="7030A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30A0" w:themeColor="accent4"/>
          <w:insideH w:val="nil"/>
          <w:insideV w:val="nil"/>
        </w:tcBorders>
        <w:shd w:val="clear" w:color="auto" w:fill="FFFFFF" w:themeFill="background1"/>
      </w:tcPr>
    </w:tblStylePr>
    <w:tblStylePr w:type="lastCol">
      <w:tblPr/>
      <w:tcPr>
        <w:tcBorders>
          <w:top w:val="nil"/>
          <w:left w:val="single" w:sz="8" w:space="0" w:color="7030A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C5ED" w:themeFill="accent4" w:themeFillTint="3F"/>
      </w:tcPr>
    </w:tblStylePr>
    <w:tblStylePr w:type="band1Horz">
      <w:tblPr/>
      <w:tcPr>
        <w:tcBorders>
          <w:top w:val="nil"/>
          <w:bottom w:val="nil"/>
          <w:insideH w:val="nil"/>
          <w:insideV w:val="nil"/>
        </w:tcBorders>
        <w:shd w:val="clear" w:color="auto" w:fill="DCC5ED"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tblBorders>
    </w:tblPr>
    <w:tblStylePr w:type="firstRow">
      <w:rPr>
        <w:sz w:val="24"/>
        <w:szCs w:val="24"/>
      </w:rPr>
      <w:tblPr/>
      <w:tcPr>
        <w:tcBorders>
          <w:top w:val="nil"/>
          <w:left w:val="nil"/>
          <w:bottom w:val="single" w:sz="24" w:space="0" w:color="00B050" w:themeColor="accent3"/>
          <w:right w:val="nil"/>
          <w:insideH w:val="nil"/>
          <w:insideV w:val="nil"/>
        </w:tcBorders>
        <w:shd w:val="clear" w:color="auto" w:fill="FFFFFF" w:themeFill="background1"/>
      </w:tcPr>
    </w:tblStylePr>
    <w:tblStylePr w:type="lastRow">
      <w:tblPr/>
      <w:tcPr>
        <w:tcBorders>
          <w:top w:val="single" w:sz="8" w:space="0" w:color="00B05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50" w:themeColor="accent3"/>
          <w:insideH w:val="nil"/>
          <w:insideV w:val="nil"/>
        </w:tcBorders>
        <w:shd w:val="clear" w:color="auto" w:fill="FFFFFF" w:themeFill="background1"/>
      </w:tcPr>
    </w:tblStylePr>
    <w:tblStylePr w:type="lastCol">
      <w:tblPr/>
      <w:tcPr>
        <w:tcBorders>
          <w:top w:val="nil"/>
          <w:left w:val="single" w:sz="8" w:space="0" w:color="00B05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D1" w:themeFill="accent3" w:themeFillTint="3F"/>
      </w:tcPr>
    </w:tblStylePr>
    <w:tblStylePr w:type="band1Horz">
      <w:tblPr/>
      <w:tcPr>
        <w:tcBorders>
          <w:top w:val="nil"/>
          <w:bottom w:val="nil"/>
          <w:insideH w:val="nil"/>
          <w:insideV w:val="nil"/>
        </w:tcBorders>
        <w:shd w:val="clear" w:color="auto" w:fill="ACFFD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tblBorders>
    </w:tblPr>
    <w:tblStylePr w:type="firstRow">
      <w:rPr>
        <w:sz w:val="24"/>
        <w:szCs w:val="24"/>
      </w:rPr>
      <w:tblPr/>
      <w:tcPr>
        <w:tcBorders>
          <w:top w:val="nil"/>
          <w:left w:val="nil"/>
          <w:bottom w:val="single" w:sz="24" w:space="0" w:color="0070C0" w:themeColor="accent2"/>
          <w:right w:val="nil"/>
          <w:insideH w:val="nil"/>
          <w:insideV w:val="nil"/>
        </w:tcBorders>
        <w:shd w:val="clear" w:color="auto" w:fill="FFFFFF" w:themeFill="background1"/>
      </w:tcPr>
    </w:tblStylePr>
    <w:tblStylePr w:type="lastRow">
      <w:tblPr/>
      <w:tcPr>
        <w:tcBorders>
          <w:top w:val="single" w:sz="8" w:space="0" w:color="0070C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0C0" w:themeColor="accent2"/>
          <w:insideH w:val="nil"/>
          <w:insideV w:val="nil"/>
        </w:tcBorders>
        <w:shd w:val="clear" w:color="auto" w:fill="FFFFFF" w:themeFill="background1"/>
      </w:tcPr>
    </w:tblStylePr>
    <w:tblStylePr w:type="lastCol">
      <w:tblPr/>
      <w:tcPr>
        <w:tcBorders>
          <w:top w:val="nil"/>
          <w:left w:val="single" w:sz="8" w:space="0" w:color="0070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0DDFF" w:themeFill="accent2" w:themeFillTint="3F"/>
      </w:tcPr>
    </w:tblStylePr>
    <w:tblStylePr w:type="band1Horz">
      <w:tblPr/>
      <w:tcPr>
        <w:tcBorders>
          <w:top w:val="nil"/>
          <w:bottom w:val="nil"/>
          <w:insideH w:val="nil"/>
          <w:insideV w:val="nil"/>
        </w:tcBorders>
        <w:shd w:val="clear" w:color="auto" w:fill="B0D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tblBorders>
    </w:tblPr>
    <w:tblStylePr w:type="firstRow">
      <w:rPr>
        <w:sz w:val="24"/>
        <w:szCs w:val="24"/>
      </w:rPr>
      <w:tblPr/>
      <w:tcPr>
        <w:tcBorders>
          <w:top w:val="nil"/>
          <w:left w:val="nil"/>
          <w:bottom w:val="single" w:sz="24" w:space="0" w:color="FF0000" w:themeColor="accent1"/>
          <w:right w:val="nil"/>
          <w:insideH w:val="nil"/>
          <w:insideV w:val="nil"/>
        </w:tcBorders>
        <w:shd w:val="clear" w:color="auto" w:fill="FFFFFF" w:themeFill="background1"/>
      </w:tcPr>
    </w:tblStylePr>
    <w:tblStylePr w:type="lastRow">
      <w:tblPr/>
      <w:tcPr>
        <w:tcBorders>
          <w:top w:val="single" w:sz="8" w:space="0" w:color="FF000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1"/>
          <w:insideH w:val="nil"/>
          <w:insideV w:val="nil"/>
        </w:tcBorders>
        <w:shd w:val="clear" w:color="auto" w:fill="FFFFFF" w:themeFill="background1"/>
      </w:tcPr>
    </w:tblStylePr>
    <w:tblStylePr w:type="lastCol">
      <w:tblPr/>
      <w:tcPr>
        <w:tcBorders>
          <w:top w:val="nil"/>
          <w:left w:val="single" w:sz="8" w:space="0" w:color="FF000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1" w:themeFillTint="3F"/>
      </w:tcPr>
    </w:tblStylePr>
    <w:tblStylePr w:type="band1Horz">
      <w:tblPr/>
      <w:tcPr>
        <w:tcBorders>
          <w:top w:val="nil"/>
          <w:bottom w:val="nil"/>
          <w:insideH w:val="nil"/>
          <w:insideV w:val="nil"/>
        </w:tcBorders>
        <w:shd w:val="clear" w:color="auto" w:fill="FFC0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FFFF00" w:themeColor="accent6"/>
        <w:bottom w:val="single" w:sz="8" w:space="0" w:color="FFFF00" w:themeColor="accent6"/>
      </w:tblBorders>
    </w:tblPr>
    <w:tblStylePr w:type="firstRow">
      <w:rPr>
        <w:rFonts w:asciiTheme="majorHAnsi" w:eastAsiaTheme="majorEastAsia" w:hAnsiTheme="majorHAnsi" w:cstheme="majorBidi"/>
      </w:rPr>
      <w:tblPr/>
      <w:tcPr>
        <w:tcBorders>
          <w:top w:val="nil"/>
          <w:bottom w:val="single" w:sz="8" w:space="0" w:color="FFFF00" w:themeColor="accent6"/>
        </w:tcBorders>
      </w:tcPr>
    </w:tblStylePr>
    <w:tblStylePr w:type="lastRow">
      <w:rPr>
        <w:b/>
        <w:bCs/>
        <w:color w:val="000000" w:themeColor="text2"/>
      </w:rPr>
      <w:tblPr/>
      <w:tcPr>
        <w:tcBorders>
          <w:top w:val="single" w:sz="8" w:space="0" w:color="FFFF00" w:themeColor="accent6"/>
          <w:bottom w:val="single" w:sz="8" w:space="0" w:color="FFFF00" w:themeColor="accent6"/>
        </w:tcBorders>
      </w:tcPr>
    </w:tblStylePr>
    <w:tblStylePr w:type="firstCol">
      <w:rPr>
        <w:b/>
        <w:bCs/>
      </w:rPr>
    </w:tblStylePr>
    <w:tblStylePr w:type="lastCol">
      <w:rPr>
        <w:b/>
        <w:bCs/>
      </w:rPr>
      <w:tblPr/>
      <w:tcPr>
        <w:tcBorders>
          <w:top w:val="single" w:sz="8" w:space="0" w:color="FFFF00" w:themeColor="accent6"/>
          <w:bottom w:val="single" w:sz="8" w:space="0" w:color="FFFF00" w:themeColor="accent6"/>
        </w:tcBorders>
      </w:tcPr>
    </w:tblStylePr>
    <w:tblStylePr w:type="band1Vert">
      <w:tblPr/>
      <w:tcPr>
        <w:shd w:val="clear" w:color="auto" w:fill="FFFFC0" w:themeFill="accent6" w:themeFillTint="3F"/>
      </w:tcPr>
    </w:tblStylePr>
    <w:tblStylePr w:type="band1Horz">
      <w:tblPr/>
      <w:tcPr>
        <w:shd w:val="clear" w:color="auto" w:fill="FFFFC0"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FC000" w:themeColor="accent5"/>
        <w:bottom w:val="single" w:sz="8" w:space="0" w:color="FFC000" w:themeColor="accent5"/>
      </w:tblBorders>
    </w:tblPr>
    <w:tblStylePr w:type="firstRow">
      <w:rPr>
        <w:rFonts w:asciiTheme="majorHAnsi" w:eastAsiaTheme="majorEastAsia" w:hAnsiTheme="majorHAnsi" w:cstheme="majorBidi"/>
      </w:rPr>
      <w:tblPr/>
      <w:tcPr>
        <w:tcBorders>
          <w:top w:val="nil"/>
          <w:bottom w:val="single" w:sz="8" w:space="0" w:color="FFC000" w:themeColor="accent5"/>
        </w:tcBorders>
      </w:tcPr>
    </w:tblStylePr>
    <w:tblStylePr w:type="lastRow">
      <w:rPr>
        <w:b/>
        <w:bCs/>
        <w:color w:val="000000" w:themeColor="text2"/>
      </w:rPr>
      <w:tblPr/>
      <w:tcPr>
        <w:tcBorders>
          <w:top w:val="single" w:sz="8" w:space="0" w:color="FFC000" w:themeColor="accent5"/>
          <w:bottom w:val="single" w:sz="8" w:space="0" w:color="FFC000" w:themeColor="accent5"/>
        </w:tcBorders>
      </w:tcPr>
    </w:tblStylePr>
    <w:tblStylePr w:type="firstCol">
      <w:rPr>
        <w:b/>
        <w:bCs/>
      </w:rPr>
    </w:tblStylePr>
    <w:tblStylePr w:type="lastCol">
      <w:rPr>
        <w:b/>
        <w:bCs/>
      </w:rPr>
      <w:tblPr/>
      <w:tcPr>
        <w:tcBorders>
          <w:top w:val="single" w:sz="8" w:space="0" w:color="FFC000" w:themeColor="accent5"/>
          <w:bottom w:val="single" w:sz="8" w:space="0" w:color="FFC000" w:themeColor="accent5"/>
        </w:tcBorders>
      </w:tcPr>
    </w:tblStylePr>
    <w:tblStylePr w:type="band1Vert">
      <w:tblPr/>
      <w:tcPr>
        <w:shd w:val="clear" w:color="auto" w:fill="FFEFC0" w:themeFill="accent5" w:themeFillTint="3F"/>
      </w:tcPr>
    </w:tblStylePr>
    <w:tblStylePr w:type="band1Horz">
      <w:tblPr/>
      <w:tcPr>
        <w:shd w:val="clear" w:color="auto" w:fill="FFEFC0"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7030A0" w:themeColor="accent4"/>
        <w:bottom w:val="single" w:sz="8" w:space="0" w:color="7030A0" w:themeColor="accent4"/>
      </w:tblBorders>
    </w:tblPr>
    <w:tblStylePr w:type="firstRow">
      <w:rPr>
        <w:rFonts w:asciiTheme="majorHAnsi" w:eastAsiaTheme="majorEastAsia" w:hAnsiTheme="majorHAnsi" w:cstheme="majorBidi"/>
      </w:rPr>
      <w:tblPr/>
      <w:tcPr>
        <w:tcBorders>
          <w:top w:val="nil"/>
          <w:bottom w:val="single" w:sz="8" w:space="0" w:color="7030A0" w:themeColor="accent4"/>
        </w:tcBorders>
      </w:tcPr>
    </w:tblStylePr>
    <w:tblStylePr w:type="lastRow">
      <w:rPr>
        <w:b/>
        <w:bCs/>
        <w:color w:val="000000" w:themeColor="text2"/>
      </w:rPr>
      <w:tblPr/>
      <w:tcPr>
        <w:tcBorders>
          <w:top w:val="single" w:sz="8" w:space="0" w:color="7030A0" w:themeColor="accent4"/>
          <w:bottom w:val="single" w:sz="8" w:space="0" w:color="7030A0" w:themeColor="accent4"/>
        </w:tcBorders>
      </w:tcPr>
    </w:tblStylePr>
    <w:tblStylePr w:type="firstCol">
      <w:rPr>
        <w:b/>
        <w:bCs/>
      </w:rPr>
    </w:tblStylePr>
    <w:tblStylePr w:type="lastCol">
      <w:rPr>
        <w:b/>
        <w:bCs/>
      </w:rPr>
      <w:tblPr/>
      <w:tcPr>
        <w:tcBorders>
          <w:top w:val="single" w:sz="8" w:space="0" w:color="7030A0" w:themeColor="accent4"/>
          <w:bottom w:val="single" w:sz="8" w:space="0" w:color="7030A0" w:themeColor="accent4"/>
        </w:tcBorders>
      </w:tcPr>
    </w:tblStylePr>
    <w:tblStylePr w:type="band1Vert">
      <w:tblPr/>
      <w:tcPr>
        <w:shd w:val="clear" w:color="auto" w:fill="DCC5ED" w:themeFill="accent4" w:themeFillTint="3F"/>
      </w:tcPr>
    </w:tblStylePr>
    <w:tblStylePr w:type="band1Horz">
      <w:tblPr/>
      <w:tcPr>
        <w:shd w:val="clear" w:color="auto" w:fill="DCC5ED"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00B050" w:themeColor="accent3"/>
        <w:bottom w:val="single" w:sz="8" w:space="0" w:color="00B050" w:themeColor="accent3"/>
      </w:tblBorders>
    </w:tblPr>
    <w:tblStylePr w:type="firstRow">
      <w:rPr>
        <w:rFonts w:asciiTheme="majorHAnsi" w:eastAsiaTheme="majorEastAsia" w:hAnsiTheme="majorHAnsi" w:cstheme="majorBidi"/>
      </w:rPr>
      <w:tblPr/>
      <w:tcPr>
        <w:tcBorders>
          <w:top w:val="nil"/>
          <w:bottom w:val="single" w:sz="8" w:space="0" w:color="00B050" w:themeColor="accent3"/>
        </w:tcBorders>
      </w:tcPr>
    </w:tblStylePr>
    <w:tblStylePr w:type="lastRow">
      <w:rPr>
        <w:b/>
        <w:bCs/>
        <w:color w:val="000000" w:themeColor="text2"/>
      </w:rPr>
      <w:tblPr/>
      <w:tcPr>
        <w:tcBorders>
          <w:top w:val="single" w:sz="8" w:space="0" w:color="00B050" w:themeColor="accent3"/>
          <w:bottom w:val="single" w:sz="8" w:space="0" w:color="00B050" w:themeColor="accent3"/>
        </w:tcBorders>
      </w:tcPr>
    </w:tblStylePr>
    <w:tblStylePr w:type="firstCol">
      <w:rPr>
        <w:b/>
        <w:bCs/>
      </w:rPr>
    </w:tblStylePr>
    <w:tblStylePr w:type="lastCol">
      <w:rPr>
        <w:b/>
        <w:bCs/>
      </w:rPr>
      <w:tblPr/>
      <w:tcPr>
        <w:tcBorders>
          <w:top w:val="single" w:sz="8" w:space="0" w:color="00B050" w:themeColor="accent3"/>
          <w:bottom w:val="single" w:sz="8" w:space="0" w:color="00B050" w:themeColor="accent3"/>
        </w:tcBorders>
      </w:tcPr>
    </w:tblStylePr>
    <w:tblStylePr w:type="band1Vert">
      <w:tblPr/>
      <w:tcPr>
        <w:shd w:val="clear" w:color="auto" w:fill="ACFFD1" w:themeFill="accent3" w:themeFillTint="3F"/>
      </w:tcPr>
    </w:tblStylePr>
    <w:tblStylePr w:type="band1Horz">
      <w:tblPr/>
      <w:tcPr>
        <w:shd w:val="clear" w:color="auto" w:fill="ACFFD1"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0070C0" w:themeColor="accent2"/>
        <w:bottom w:val="single" w:sz="8" w:space="0" w:color="0070C0" w:themeColor="accent2"/>
      </w:tblBorders>
    </w:tblPr>
    <w:tblStylePr w:type="firstRow">
      <w:rPr>
        <w:rFonts w:asciiTheme="majorHAnsi" w:eastAsiaTheme="majorEastAsia" w:hAnsiTheme="majorHAnsi" w:cstheme="majorBidi"/>
      </w:rPr>
      <w:tblPr/>
      <w:tcPr>
        <w:tcBorders>
          <w:top w:val="nil"/>
          <w:bottom w:val="single" w:sz="8" w:space="0" w:color="0070C0" w:themeColor="accent2"/>
        </w:tcBorders>
      </w:tcPr>
    </w:tblStylePr>
    <w:tblStylePr w:type="lastRow">
      <w:rPr>
        <w:b/>
        <w:bCs/>
        <w:color w:val="000000" w:themeColor="text2"/>
      </w:rPr>
      <w:tblPr/>
      <w:tcPr>
        <w:tcBorders>
          <w:top w:val="single" w:sz="8" w:space="0" w:color="0070C0" w:themeColor="accent2"/>
          <w:bottom w:val="single" w:sz="8" w:space="0" w:color="0070C0" w:themeColor="accent2"/>
        </w:tcBorders>
      </w:tcPr>
    </w:tblStylePr>
    <w:tblStylePr w:type="firstCol">
      <w:rPr>
        <w:b/>
        <w:bCs/>
      </w:rPr>
    </w:tblStylePr>
    <w:tblStylePr w:type="lastCol">
      <w:rPr>
        <w:b/>
        <w:bCs/>
      </w:rPr>
      <w:tblPr/>
      <w:tcPr>
        <w:tcBorders>
          <w:top w:val="single" w:sz="8" w:space="0" w:color="0070C0" w:themeColor="accent2"/>
          <w:bottom w:val="single" w:sz="8" w:space="0" w:color="0070C0" w:themeColor="accent2"/>
        </w:tcBorders>
      </w:tcPr>
    </w:tblStylePr>
    <w:tblStylePr w:type="band1Vert">
      <w:tblPr/>
      <w:tcPr>
        <w:shd w:val="clear" w:color="auto" w:fill="B0DDFF" w:themeFill="accent2" w:themeFillTint="3F"/>
      </w:tcPr>
    </w:tblStylePr>
    <w:tblStylePr w:type="band1Horz">
      <w:tblPr/>
      <w:tcPr>
        <w:shd w:val="clear" w:color="auto" w:fill="B0DDFF"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6"/>
      </w:tcPr>
    </w:tblStylePr>
    <w:tblStylePr w:type="lastCol">
      <w:rPr>
        <w:b/>
        <w:bCs/>
        <w:color w:val="FFFFFF" w:themeColor="background1"/>
      </w:rPr>
      <w:tblPr/>
      <w:tcPr>
        <w:tcBorders>
          <w:left w:val="nil"/>
          <w:right w:val="nil"/>
          <w:insideH w:val="nil"/>
          <w:insideV w:val="nil"/>
        </w:tcBorders>
        <w:shd w:val="clear" w:color="auto" w:fill="FFFF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5"/>
      </w:tcPr>
    </w:tblStylePr>
    <w:tblStylePr w:type="lastCol">
      <w:rPr>
        <w:b/>
        <w:bCs/>
        <w:color w:val="FFFFFF" w:themeColor="background1"/>
      </w:rPr>
      <w:tblPr/>
      <w:tcPr>
        <w:tcBorders>
          <w:left w:val="nil"/>
          <w:right w:val="nil"/>
          <w:insideH w:val="nil"/>
          <w:insideV w:val="nil"/>
        </w:tcBorders>
        <w:shd w:val="clear" w:color="auto" w:fill="FFC0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30A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30A0" w:themeFill="accent4"/>
      </w:tcPr>
    </w:tblStylePr>
    <w:tblStylePr w:type="lastCol">
      <w:rPr>
        <w:b/>
        <w:bCs/>
        <w:color w:val="FFFFFF" w:themeColor="background1"/>
      </w:rPr>
      <w:tblPr/>
      <w:tcPr>
        <w:tcBorders>
          <w:left w:val="nil"/>
          <w:right w:val="nil"/>
          <w:insideH w:val="nil"/>
          <w:insideV w:val="nil"/>
        </w:tcBorders>
        <w:shd w:val="clear" w:color="auto" w:fill="7030A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5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50" w:themeFill="accent3"/>
      </w:tcPr>
    </w:tblStylePr>
    <w:tblStylePr w:type="lastCol">
      <w:rPr>
        <w:b/>
        <w:bCs/>
        <w:color w:val="FFFFFF" w:themeColor="background1"/>
      </w:rPr>
      <w:tblPr/>
      <w:tcPr>
        <w:tcBorders>
          <w:left w:val="nil"/>
          <w:right w:val="nil"/>
          <w:insideH w:val="nil"/>
          <w:insideV w:val="nil"/>
        </w:tcBorders>
        <w:shd w:val="clear" w:color="auto" w:fill="00B05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0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0C0" w:themeFill="accent2"/>
      </w:tcPr>
    </w:tblStylePr>
    <w:tblStylePr w:type="lastCol">
      <w:rPr>
        <w:b/>
        <w:bCs/>
        <w:color w:val="FFFFFF" w:themeColor="background1"/>
      </w:rPr>
      <w:tblPr/>
      <w:tcPr>
        <w:tcBorders>
          <w:left w:val="nil"/>
          <w:right w:val="nil"/>
          <w:insideH w:val="nil"/>
          <w:insideV w:val="nil"/>
        </w:tcBorders>
        <w:shd w:val="clear" w:color="auto" w:fill="0070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single" w:sz="8" w:space="0" w:color="FFFF40" w:themeColor="accent6" w:themeTint="BF"/>
      </w:tblBorders>
    </w:tblPr>
    <w:tblStylePr w:type="firstRow">
      <w:pPr>
        <w:spacing w:before="0" w:after="0" w:line="240" w:lineRule="auto"/>
      </w:pPr>
      <w:rPr>
        <w:b/>
        <w:bCs/>
        <w:color w:val="FFFFFF" w:themeColor="background1"/>
      </w:rPr>
      <w:tblPr/>
      <w:tcPr>
        <w:tc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nil"/>
          <w:insideV w:val="nil"/>
        </w:tcBorders>
        <w:shd w:val="clear" w:color="auto" w:fill="FFFF00" w:themeFill="accent6"/>
      </w:tcPr>
    </w:tblStylePr>
    <w:tblStylePr w:type="lastRow">
      <w:pPr>
        <w:spacing w:before="0" w:after="0" w:line="240" w:lineRule="auto"/>
      </w:pPr>
      <w:rPr>
        <w:b/>
        <w:bCs/>
      </w:rPr>
      <w:tblPr/>
      <w:tcPr>
        <w:tcBorders>
          <w:top w:val="double" w:sz="6"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6" w:themeFillTint="3F"/>
      </w:tcPr>
    </w:tblStylePr>
    <w:tblStylePr w:type="band1Horz">
      <w:tblPr/>
      <w:tcPr>
        <w:tcBorders>
          <w:insideH w:val="nil"/>
          <w:insideV w:val="nil"/>
        </w:tcBorders>
        <w:shd w:val="clear" w:color="auto" w:fill="FFFFC0"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single" w:sz="8" w:space="0" w:color="FFCF40" w:themeColor="accent5" w:themeTint="BF"/>
      </w:tblBorders>
    </w:tblPr>
    <w:tblStylePr w:type="firstRow">
      <w:pPr>
        <w:spacing w:before="0" w:after="0" w:line="240" w:lineRule="auto"/>
      </w:pPr>
      <w:rPr>
        <w:b/>
        <w:bCs/>
        <w:color w:val="FFFFFF" w:themeColor="background1"/>
      </w:rPr>
      <w:tblPr/>
      <w:tcPr>
        <w:tc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nil"/>
          <w:insideV w:val="nil"/>
        </w:tcBorders>
        <w:shd w:val="clear" w:color="auto" w:fill="FFC000" w:themeFill="accent5"/>
      </w:tcPr>
    </w:tblStylePr>
    <w:tblStylePr w:type="lastRow">
      <w:pPr>
        <w:spacing w:before="0" w:after="0" w:line="240" w:lineRule="auto"/>
      </w:pPr>
      <w:rPr>
        <w:b/>
        <w:bCs/>
      </w:rPr>
      <w:tblPr/>
      <w:tcPr>
        <w:tcBorders>
          <w:top w:val="double" w:sz="6"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5" w:themeFillTint="3F"/>
      </w:tcPr>
    </w:tblStylePr>
    <w:tblStylePr w:type="band1Horz">
      <w:tblPr/>
      <w:tcPr>
        <w:tcBorders>
          <w:insideH w:val="nil"/>
          <w:insideV w:val="nil"/>
        </w:tcBorders>
        <w:shd w:val="clear" w:color="auto" w:fill="FFEFC0"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single" w:sz="8" w:space="0" w:color="9650CA" w:themeColor="accent4" w:themeTint="BF"/>
      </w:tblBorders>
    </w:tblPr>
    <w:tblStylePr w:type="firstRow">
      <w:pPr>
        <w:spacing w:before="0" w:after="0" w:line="240" w:lineRule="auto"/>
      </w:pPr>
      <w:rPr>
        <w:b/>
        <w:bCs/>
        <w:color w:val="FFFFFF" w:themeColor="background1"/>
      </w:rPr>
      <w:tblPr/>
      <w:tcPr>
        <w:tc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nil"/>
          <w:insideV w:val="nil"/>
        </w:tcBorders>
        <w:shd w:val="clear" w:color="auto" w:fill="7030A0" w:themeFill="accent4"/>
      </w:tcPr>
    </w:tblStylePr>
    <w:tblStylePr w:type="lastRow">
      <w:pPr>
        <w:spacing w:before="0" w:after="0" w:line="240" w:lineRule="auto"/>
      </w:pPr>
      <w:rPr>
        <w:b/>
        <w:bCs/>
      </w:rPr>
      <w:tblPr/>
      <w:tcPr>
        <w:tcBorders>
          <w:top w:val="double" w:sz="6"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CC5ED" w:themeFill="accent4" w:themeFillTint="3F"/>
      </w:tcPr>
    </w:tblStylePr>
    <w:tblStylePr w:type="band1Horz">
      <w:tblPr/>
      <w:tcPr>
        <w:tcBorders>
          <w:insideH w:val="nil"/>
          <w:insideV w:val="nil"/>
        </w:tcBorders>
        <w:shd w:val="clear" w:color="auto" w:fill="DCC5ED"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tblBorders>
    </w:tblPr>
    <w:tblStylePr w:type="firstRow">
      <w:pPr>
        <w:spacing w:before="0" w:after="0" w:line="240" w:lineRule="auto"/>
      </w:pPr>
      <w:rPr>
        <w:b/>
        <w:bCs/>
        <w:color w:val="FFFFFF" w:themeColor="background1"/>
      </w:rPr>
      <w:tblPr/>
      <w:tcPr>
        <w:tc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shd w:val="clear" w:color="auto" w:fill="00B050" w:themeFill="accent3"/>
      </w:tcPr>
    </w:tblStylePr>
    <w:tblStylePr w:type="lastRow">
      <w:pPr>
        <w:spacing w:before="0" w:after="0" w:line="240" w:lineRule="auto"/>
      </w:pPr>
      <w:rPr>
        <w:b/>
        <w:bCs/>
      </w:rPr>
      <w:tblPr/>
      <w:tcPr>
        <w:tcBorders>
          <w:top w:val="double" w:sz="6"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D1" w:themeFill="accent3" w:themeFillTint="3F"/>
      </w:tcPr>
    </w:tblStylePr>
    <w:tblStylePr w:type="band1Horz">
      <w:tblPr/>
      <w:tcPr>
        <w:tcBorders>
          <w:insideH w:val="nil"/>
          <w:insideV w:val="nil"/>
        </w:tcBorders>
        <w:shd w:val="clear" w:color="auto" w:fill="ACFFD1"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single" w:sz="8" w:space="0" w:color="109AFF" w:themeColor="accent2" w:themeTint="BF"/>
      </w:tblBorders>
    </w:tblPr>
    <w:tblStylePr w:type="firstRow">
      <w:pPr>
        <w:spacing w:before="0" w:after="0" w:line="240" w:lineRule="auto"/>
      </w:pPr>
      <w:rPr>
        <w:b/>
        <w:bCs/>
        <w:color w:val="FFFFFF" w:themeColor="background1"/>
      </w:rPr>
      <w:tblPr/>
      <w:tcPr>
        <w:tc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nil"/>
          <w:insideV w:val="nil"/>
        </w:tcBorders>
        <w:shd w:val="clear" w:color="auto" w:fill="0070C0" w:themeFill="accent2"/>
      </w:tcPr>
    </w:tblStylePr>
    <w:tblStylePr w:type="lastRow">
      <w:pPr>
        <w:spacing w:before="0" w:after="0" w:line="240" w:lineRule="auto"/>
      </w:pPr>
      <w:rPr>
        <w:b/>
        <w:bCs/>
      </w:rPr>
      <w:tblPr/>
      <w:tcPr>
        <w:tcBorders>
          <w:top w:val="double" w:sz="6"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0DDFF" w:themeFill="accent2" w:themeFillTint="3F"/>
      </w:tcPr>
    </w:tblStylePr>
    <w:tblStylePr w:type="band1Horz">
      <w:tblPr/>
      <w:tcPr>
        <w:tcBorders>
          <w:insideH w:val="nil"/>
          <w:insideV w:val="nil"/>
        </w:tcBorders>
        <w:shd w:val="clear" w:color="auto" w:fill="B0DDFF"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C5ED"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30A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30A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30A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30A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8BDC"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8BDC"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D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5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5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5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FFA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FFA3"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0D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0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0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0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0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0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0BCFF"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FF00" w:themeColor="accent6"/>
        <w:left w:val="single" w:sz="8" w:space="0" w:color="FFFF00" w:themeColor="accent6"/>
        <w:bottom w:val="single" w:sz="8" w:space="0" w:color="FFFF00" w:themeColor="accent6"/>
        <w:right w:val="single" w:sz="8" w:space="0" w:color="FFFF00" w:themeColor="accent6"/>
        <w:insideH w:val="single" w:sz="8" w:space="0" w:color="FFFF00" w:themeColor="accent6"/>
        <w:insideV w:val="single" w:sz="8" w:space="0" w:color="FFFF00" w:themeColor="accent6"/>
      </w:tblBorders>
    </w:tblPr>
    <w:tcPr>
      <w:shd w:val="clear" w:color="auto" w:fill="FFFFC0" w:themeFill="accent6" w:themeFillTint="3F"/>
    </w:tcPr>
    <w:tblStylePr w:type="firstRow">
      <w:rPr>
        <w:b/>
        <w:bCs/>
        <w:color w:val="000000" w:themeColor="text1"/>
      </w:rPr>
      <w:tblPr/>
      <w:tcPr>
        <w:shd w:val="clear" w:color="auto" w:fill="FFFF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FCC" w:themeFill="accent6" w:themeFillTint="33"/>
      </w:tcPr>
    </w:tblStylePr>
    <w:tblStylePr w:type="band1Vert">
      <w:tblPr/>
      <w:tcPr>
        <w:shd w:val="clear" w:color="auto" w:fill="FFFF80" w:themeFill="accent6" w:themeFillTint="7F"/>
      </w:tcPr>
    </w:tblStylePr>
    <w:tblStylePr w:type="band1Horz">
      <w:tblPr/>
      <w:tcPr>
        <w:tcBorders>
          <w:insideH w:val="single" w:sz="6" w:space="0" w:color="FFFF00" w:themeColor="accent6"/>
          <w:insideV w:val="single" w:sz="6" w:space="0" w:color="FFFF00" w:themeColor="accent6"/>
        </w:tcBorders>
        <w:shd w:val="clear" w:color="auto" w:fill="FFFF80"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5"/>
        <w:left w:val="single" w:sz="8" w:space="0" w:color="FFC000" w:themeColor="accent5"/>
        <w:bottom w:val="single" w:sz="8" w:space="0" w:color="FFC000" w:themeColor="accent5"/>
        <w:right w:val="single" w:sz="8" w:space="0" w:color="FFC000" w:themeColor="accent5"/>
        <w:insideH w:val="single" w:sz="8" w:space="0" w:color="FFC000" w:themeColor="accent5"/>
        <w:insideV w:val="single" w:sz="8" w:space="0" w:color="FFC000" w:themeColor="accent5"/>
      </w:tblBorders>
    </w:tblPr>
    <w:tcPr>
      <w:shd w:val="clear" w:color="auto" w:fill="FFEFC0" w:themeFill="accent5" w:themeFillTint="3F"/>
    </w:tcPr>
    <w:tblStylePr w:type="firstRow">
      <w:rPr>
        <w:b/>
        <w:bCs/>
        <w:color w:val="000000" w:themeColor="text1"/>
      </w:rPr>
      <w:tblPr/>
      <w:tcPr>
        <w:shd w:val="clear" w:color="auto" w:fill="FFF8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5" w:themeFillTint="33"/>
      </w:tcPr>
    </w:tblStylePr>
    <w:tblStylePr w:type="band1Vert">
      <w:tblPr/>
      <w:tcPr>
        <w:shd w:val="clear" w:color="auto" w:fill="FFDF80" w:themeFill="accent5" w:themeFillTint="7F"/>
      </w:tcPr>
    </w:tblStylePr>
    <w:tblStylePr w:type="band1Horz">
      <w:tblPr/>
      <w:tcPr>
        <w:tcBorders>
          <w:insideH w:val="single" w:sz="6" w:space="0" w:color="FFC000" w:themeColor="accent5"/>
          <w:insideV w:val="single" w:sz="6" w:space="0" w:color="FFC000" w:themeColor="accent5"/>
        </w:tcBorders>
        <w:shd w:val="clear" w:color="auto" w:fill="FFDF80"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30A0" w:themeColor="accent4"/>
        <w:left w:val="single" w:sz="8" w:space="0" w:color="7030A0" w:themeColor="accent4"/>
        <w:bottom w:val="single" w:sz="8" w:space="0" w:color="7030A0" w:themeColor="accent4"/>
        <w:right w:val="single" w:sz="8" w:space="0" w:color="7030A0" w:themeColor="accent4"/>
        <w:insideH w:val="single" w:sz="8" w:space="0" w:color="7030A0" w:themeColor="accent4"/>
        <w:insideV w:val="single" w:sz="8" w:space="0" w:color="7030A0" w:themeColor="accent4"/>
      </w:tblBorders>
    </w:tblPr>
    <w:tcPr>
      <w:shd w:val="clear" w:color="auto" w:fill="DCC5ED" w:themeFill="accent4" w:themeFillTint="3F"/>
    </w:tcPr>
    <w:tblStylePr w:type="firstRow">
      <w:rPr>
        <w:b/>
        <w:bCs/>
        <w:color w:val="000000" w:themeColor="text1"/>
      </w:rPr>
      <w:tblPr/>
      <w:tcPr>
        <w:shd w:val="clear" w:color="auto" w:fill="F1E8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D0F1" w:themeFill="accent4" w:themeFillTint="33"/>
      </w:tcPr>
    </w:tblStylePr>
    <w:tblStylePr w:type="band1Vert">
      <w:tblPr/>
      <w:tcPr>
        <w:shd w:val="clear" w:color="auto" w:fill="B98BDC" w:themeFill="accent4" w:themeFillTint="7F"/>
      </w:tcPr>
    </w:tblStylePr>
    <w:tblStylePr w:type="band1Horz">
      <w:tblPr/>
      <w:tcPr>
        <w:tcBorders>
          <w:insideH w:val="single" w:sz="6" w:space="0" w:color="7030A0" w:themeColor="accent4"/>
          <w:insideV w:val="single" w:sz="6" w:space="0" w:color="7030A0" w:themeColor="accent4"/>
        </w:tcBorders>
        <w:shd w:val="clear" w:color="auto" w:fill="B98BDC"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B050" w:themeColor="accent3"/>
        <w:left w:val="single" w:sz="8" w:space="0" w:color="00B050" w:themeColor="accent3"/>
        <w:bottom w:val="single" w:sz="8" w:space="0" w:color="00B050" w:themeColor="accent3"/>
        <w:right w:val="single" w:sz="8" w:space="0" w:color="00B050" w:themeColor="accent3"/>
        <w:insideH w:val="single" w:sz="8" w:space="0" w:color="00B050" w:themeColor="accent3"/>
        <w:insideV w:val="single" w:sz="8" w:space="0" w:color="00B050" w:themeColor="accent3"/>
      </w:tblBorders>
    </w:tblPr>
    <w:tcPr>
      <w:shd w:val="clear" w:color="auto" w:fill="ACFFD1" w:themeFill="accent3" w:themeFillTint="3F"/>
    </w:tcPr>
    <w:tblStylePr w:type="firstRow">
      <w:rPr>
        <w:b/>
        <w:bCs/>
        <w:color w:val="000000" w:themeColor="text1"/>
      </w:rPr>
      <w:tblPr/>
      <w:tcPr>
        <w:shd w:val="clear" w:color="auto" w:fill="DEFF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FDA" w:themeFill="accent3" w:themeFillTint="33"/>
      </w:tcPr>
    </w:tblStylePr>
    <w:tblStylePr w:type="band1Vert">
      <w:tblPr/>
      <w:tcPr>
        <w:shd w:val="clear" w:color="auto" w:fill="58FFA3" w:themeFill="accent3" w:themeFillTint="7F"/>
      </w:tcPr>
    </w:tblStylePr>
    <w:tblStylePr w:type="band1Horz">
      <w:tblPr/>
      <w:tcPr>
        <w:tcBorders>
          <w:insideH w:val="single" w:sz="6" w:space="0" w:color="00B050" w:themeColor="accent3"/>
          <w:insideV w:val="single" w:sz="6" w:space="0" w:color="00B050" w:themeColor="accent3"/>
        </w:tcBorders>
        <w:shd w:val="clear" w:color="auto" w:fill="58FFA3"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70C0" w:themeColor="accent2"/>
        <w:left w:val="single" w:sz="8" w:space="0" w:color="0070C0" w:themeColor="accent2"/>
        <w:bottom w:val="single" w:sz="8" w:space="0" w:color="0070C0" w:themeColor="accent2"/>
        <w:right w:val="single" w:sz="8" w:space="0" w:color="0070C0" w:themeColor="accent2"/>
        <w:insideH w:val="single" w:sz="8" w:space="0" w:color="0070C0" w:themeColor="accent2"/>
        <w:insideV w:val="single" w:sz="8" w:space="0" w:color="0070C0" w:themeColor="accent2"/>
      </w:tblBorders>
    </w:tblPr>
    <w:tcPr>
      <w:shd w:val="clear" w:color="auto" w:fill="B0DDFF" w:themeFill="accent2" w:themeFillTint="3F"/>
    </w:tcPr>
    <w:tblStylePr w:type="firstRow">
      <w:rPr>
        <w:b/>
        <w:bCs/>
        <w:color w:val="000000" w:themeColor="text1"/>
      </w:rPr>
      <w:tblPr/>
      <w:tcPr>
        <w:shd w:val="clear" w:color="auto" w:fill="DF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FE4FF" w:themeFill="accent2" w:themeFillTint="33"/>
      </w:tcPr>
    </w:tblStylePr>
    <w:tblStylePr w:type="band1Vert">
      <w:tblPr/>
      <w:tcPr>
        <w:shd w:val="clear" w:color="auto" w:fill="60BCFF" w:themeFill="accent2" w:themeFillTint="7F"/>
      </w:tcPr>
    </w:tblStylePr>
    <w:tblStylePr w:type="band1Horz">
      <w:tblPr/>
      <w:tcPr>
        <w:tcBorders>
          <w:insideH w:val="single" w:sz="6" w:space="0" w:color="0070C0" w:themeColor="accent2"/>
          <w:insideV w:val="single" w:sz="6" w:space="0" w:color="0070C0" w:themeColor="accent2"/>
        </w:tcBorders>
        <w:shd w:val="clear" w:color="auto" w:fill="60BCFF"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1"/>
        <w:left w:val="single" w:sz="8" w:space="0" w:color="FF0000" w:themeColor="accent1"/>
        <w:bottom w:val="single" w:sz="8" w:space="0" w:color="FF0000" w:themeColor="accent1"/>
        <w:right w:val="single" w:sz="8" w:space="0" w:color="FF0000" w:themeColor="accent1"/>
        <w:insideH w:val="single" w:sz="8" w:space="0" w:color="FF0000" w:themeColor="accent1"/>
        <w:insideV w:val="single" w:sz="8" w:space="0" w:color="FF0000" w:themeColor="accent1"/>
      </w:tblBorders>
    </w:tblPr>
    <w:tcPr>
      <w:shd w:val="clear" w:color="auto" w:fill="FFC0C0" w:themeFill="accent1" w:themeFillTint="3F"/>
    </w:tcPr>
    <w:tblStylePr w:type="firstRow">
      <w:rPr>
        <w:b/>
        <w:bCs/>
        <w:color w:val="000000" w:themeColor="text1"/>
      </w:rPr>
      <w:tblPr/>
      <w:tcPr>
        <w:shd w:val="clear" w:color="auto" w:fill="FFE6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1" w:themeFillTint="33"/>
      </w:tcPr>
    </w:tblStylePr>
    <w:tblStylePr w:type="band1Vert">
      <w:tblPr/>
      <w:tcPr>
        <w:shd w:val="clear" w:color="auto" w:fill="FF8080" w:themeFill="accent1" w:themeFillTint="7F"/>
      </w:tcPr>
    </w:tblStylePr>
    <w:tblStylePr w:type="band1Horz">
      <w:tblPr/>
      <w:tcPr>
        <w:tcBorders>
          <w:insideH w:val="single" w:sz="6" w:space="0" w:color="FF0000" w:themeColor="accent1"/>
          <w:insideV w:val="single" w:sz="6" w:space="0" w:color="FF0000" w:themeColor="accent1"/>
        </w:tcBorders>
        <w:shd w:val="clear" w:color="auto" w:fill="FF8080"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FFFF40" w:themeColor="accent6" w:themeTint="BF"/>
        <w:left w:val="single" w:sz="8" w:space="0" w:color="FFFF40" w:themeColor="accent6" w:themeTint="BF"/>
        <w:bottom w:val="single" w:sz="8" w:space="0" w:color="FFFF40" w:themeColor="accent6" w:themeTint="BF"/>
        <w:right w:val="single" w:sz="8" w:space="0" w:color="FFFF40" w:themeColor="accent6" w:themeTint="BF"/>
        <w:insideH w:val="single" w:sz="8" w:space="0" w:color="FFFF40" w:themeColor="accent6" w:themeTint="BF"/>
        <w:insideV w:val="single" w:sz="8" w:space="0" w:color="FFFF40" w:themeColor="accent6" w:themeTint="BF"/>
      </w:tblBorders>
    </w:tblPr>
    <w:tcPr>
      <w:shd w:val="clear" w:color="auto" w:fill="FFFFC0" w:themeFill="accent6" w:themeFillTint="3F"/>
    </w:tcPr>
    <w:tblStylePr w:type="firstRow">
      <w:rPr>
        <w:b/>
        <w:bCs/>
      </w:rPr>
    </w:tblStylePr>
    <w:tblStylePr w:type="lastRow">
      <w:rPr>
        <w:b/>
        <w:bCs/>
      </w:rPr>
      <w:tblPr/>
      <w:tcPr>
        <w:tcBorders>
          <w:top w:val="single" w:sz="18" w:space="0" w:color="FFFF40" w:themeColor="accent6" w:themeTint="BF"/>
        </w:tcBorders>
      </w:tcPr>
    </w:tblStylePr>
    <w:tblStylePr w:type="firstCol">
      <w:rPr>
        <w:b/>
        <w:bCs/>
      </w:rPr>
    </w:tblStylePr>
    <w:tblStylePr w:type="lastCol">
      <w:rPr>
        <w:b/>
        <w:bCs/>
      </w:rPr>
    </w:tblStylePr>
    <w:tblStylePr w:type="band1Vert">
      <w:tblPr/>
      <w:tcPr>
        <w:shd w:val="clear" w:color="auto" w:fill="FFFF80" w:themeFill="accent6" w:themeFillTint="7F"/>
      </w:tcPr>
    </w:tblStylePr>
    <w:tblStylePr w:type="band1Horz">
      <w:tblPr/>
      <w:tcPr>
        <w:shd w:val="clear" w:color="auto" w:fill="FFFF80"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FCF40" w:themeColor="accent5" w:themeTint="BF"/>
        <w:left w:val="single" w:sz="8" w:space="0" w:color="FFCF40" w:themeColor="accent5" w:themeTint="BF"/>
        <w:bottom w:val="single" w:sz="8" w:space="0" w:color="FFCF40" w:themeColor="accent5" w:themeTint="BF"/>
        <w:right w:val="single" w:sz="8" w:space="0" w:color="FFCF40" w:themeColor="accent5" w:themeTint="BF"/>
        <w:insideH w:val="single" w:sz="8" w:space="0" w:color="FFCF40" w:themeColor="accent5" w:themeTint="BF"/>
        <w:insideV w:val="single" w:sz="8" w:space="0" w:color="FFCF40" w:themeColor="accent5" w:themeTint="BF"/>
      </w:tblBorders>
    </w:tblPr>
    <w:tcPr>
      <w:shd w:val="clear" w:color="auto" w:fill="FFEFC0" w:themeFill="accent5" w:themeFillTint="3F"/>
    </w:tcPr>
    <w:tblStylePr w:type="firstRow">
      <w:rPr>
        <w:b/>
        <w:bCs/>
      </w:rPr>
    </w:tblStylePr>
    <w:tblStylePr w:type="lastRow">
      <w:rPr>
        <w:b/>
        <w:bCs/>
      </w:rPr>
      <w:tblPr/>
      <w:tcPr>
        <w:tcBorders>
          <w:top w:val="single" w:sz="18" w:space="0" w:color="FFCF40" w:themeColor="accent5" w:themeTint="BF"/>
        </w:tcBorders>
      </w:tcPr>
    </w:tblStylePr>
    <w:tblStylePr w:type="firstCol">
      <w:rPr>
        <w:b/>
        <w:bCs/>
      </w:rPr>
    </w:tblStylePr>
    <w:tblStylePr w:type="lastCol">
      <w:rPr>
        <w:b/>
        <w:bCs/>
      </w:rPr>
    </w:tblStylePr>
    <w:tblStylePr w:type="band1Vert">
      <w:tblPr/>
      <w:tcPr>
        <w:shd w:val="clear" w:color="auto" w:fill="FFDF80" w:themeFill="accent5" w:themeFillTint="7F"/>
      </w:tcPr>
    </w:tblStylePr>
    <w:tblStylePr w:type="band1Horz">
      <w:tblPr/>
      <w:tcPr>
        <w:shd w:val="clear" w:color="auto" w:fill="FFDF80"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9650CA" w:themeColor="accent4" w:themeTint="BF"/>
        <w:left w:val="single" w:sz="8" w:space="0" w:color="9650CA" w:themeColor="accent4" w:themeTint="BF"/>
        <w:bottom w:val="single" w:sz="8" w:space="0" w:color="9650CA" w:themeColor="accent4" w:themeTint="BF"/>
        <w:right w:val="single" w:sz="8" w:space="0" w:color="9650CA" w:themeColor="accent4" w:themeTint="BF"/>
        <w:insideH w:val="single" w:sz="8" w:space="0" w:color="9650CA" w:themeColor="accent4" w:themeTint="BF"/>
        <w:insideV w:val="single" w:sz="8" w:space="0" w:color="9650CA" w:themeColor="accent4" w:themeTint="BF"/>
      </w:tblBorders>
    </w:tblPr>
    <w:tcPr>
      <w:shd w:val="clear" w:color="auto" w:fill="DCC5ED" w:themeFill="accent4" w:themeFillTint="3F"/>
    </w:tcPr>
    <w:tblStylePr w:type="firstRow">
      <w:rPr>
        <w:b/>
        <w:bCs/>
      </w:rPr>
    </w:tblStylePr>
    <w:tblStylePr w:type="lastRow">
      <w:rPr>
        <w:b/>
        <w:bCs/>
      </w:rPr>
      <w:tblPr/>
      <w:tcPr>
        <w:tcBorders>
          <w:top w:val="single" w:sz="18" w:space="0" w:color="9650CA" w:themeColor="accent4" w:themeTint="BF"/>
        </w:tcBorders>
      </w:tcPr>
    </w:tblStylePr>
    <w:tblStylePr w:type="firstCol">
      <w:rPr>
        <w:b/>
        <w:bCs/>
      </w:rPr>
    </w:tblStylePr>
    <w:tblStylePr w:type="lastCol">
      <w:rPr>
        <w:b/>
        <w:bCs/>
      </w:rPr>
    </w:tblStylePr>
    <w:tblStylePr w:type="band1Vert">
      <w:tblPr/>
      <w:tcPr>
        <w:shd w:val="clear" w:color="auto" w:fill="B98BDC" w:themeFill="accent4" w:themeFillTint="7F"/>
      </w:tcPr>
    </w:tblStylePr>
    <w:tblStylePr w:type="band1Horz">
      <w:tblPr/>
      <w:tcPr>
        <w:shd w:val="clear" w:color="auto" w:fill="B98BDC"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04FF75" w:themeColor="accent3" w:themeTint="BF"/>
        <w:left w:val="single" w:sz="8" w:space="0" w:color="04FF75" w:themeColor="accent3" w:themeTint="BF"/>
        <w:bottom w:val="single" w:sz="8" w:space="0" w:color="04FF75" w:themeColor="accent3" w:themeTint="BF"/>
        <w:right w:val="single" w:sz="8" w:space="0" w:color="04FF75" w:themeColor="accent3" w:themeTint="BF"/>
        <w:insideH w:val="single" w:sz="8" w:space="0" w:color="04FF75" w:themeColor="accent3" w:themeTint="BF"/>
        <w:insideV w:val="single" w:sz="8" w:space="0" w:color="04FF75" w:themeColor="accent3" w:themeTint="BF"/>
      </w:tblBorders>
    </w:tblPr>
    <w:tcPr>
      <w:shd w:val="clear" w:color="auto" w:fill="ACFFD1" w:themeFill="accent3" w:themeFillTint="3F"/>
    </w:tcPr>
    <w:tblStylePr w:type="firstRow">
      <w:rPr>
        <w:b/>
        <w:bCs/>
      </w:rPr>
    </w:tblStylePr>
    <w:tblStylePr w:type="lastRow">
      <w:rPr>
        <w:b/>
        <w:bCs/>
      </w:rPr>
      <w:tblPr/>
      <w:tcPr>
        <w:tcBorders>
          <w:top w:val="single" w:sz="18" w:space="0" w:color="04FF75" w:themeColor="accent3" w:themeTint="BF"/>
        </w:tcBorders>
      </w:tcPr>
    </w:tblStylePr>
    <w:tblStylePr w:type="firstCol">
      <w:rPr>
        <w:b/>
        <w:bCs/>
      </w:rPr>
    </w:tblStylePr>
    <w:tblStylePr w:type="lastCol">
      <w:rPr>
        <w:b/>
        <w:bCs/>
      </w:rPr>
    </w:tblStylePr>
    <w:tblStylePr w:type="band1Vert">
      <w:tblPr/>
      <w:tcPr>
        <w:shd w:val="clear" w:color="auto" w:fill="58FFA3" w:themeFill="accent3" w:themeFillTint="7F"/>
      </w:tcPr>
    </w:tblStylePr>
    <w:tblStylePr w:type="band1Horz">
      <w:tblPr/>
      <w:tcPr>
        <w:shd w:val="clear" w:color="auto" w:fill="58FFA3"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109AFF" w:themeColor="accent2" w:themeTint="BF"/>
        <w:left w:val="single" w:sz="8" w:space="0" w:color="109AFF" w:themeColor="accent2" w:themeTint="BF"/>
        <w:bottom w:val="single" w:sz="8" w:space="0" w:color="109AFF" w:themeColor="accent2" w:themeTint="BF"/>
        <w:right w:val="single" w:sz="8" w:space="0" w:color="109AFF" w:themeColor="accent2" w:themeTint="BF"/>
        <w:insideH w:val="single" w:sz="8" w:space="0" w:color="109AFF" w:themeColor="accent2" w:themeTint="BF"/>
        <w:insideV w:val="single" w:sz="8" w:space="0" w:color="109AFF" w:themeColor="accent2" w:themeTint="BF"/>
      </w:tblBorders>
    </w:tblPr>
    <w:tcPr>
      <w:shd w:val="clear" w:color="auto" w:fill="B0DDFF" w:themeFill="accent2" w:themeFillTint="3F"/>
    </w:tcPr>
    <w:tblStylePr w:type="firstRow">
      <w:rPr>
        <w:b/>
        <w:bCs/>
      </w:rPr>
    </w:tblStylePr>
    <w:tblStylePr w:type="lastRow">
      <w:rPr>
        <w:b/>
        <w:bCs/>
      </w:rPr>
      <w:tblPr/>
      <w:tcPr>
        <w:tcBorders>
          <w:top w:val="single" w:sz="18" w:space="0" w:color="109AFF" w:themeColor="accent2" w:themeTint="BF"/>
        </w:tcBorders>
      </w:tcPr>
    </w:tblStylePr>
    <w:tblStylePr w:type="firstCol">
      <w:rPr>
        <w:b/>
        <w:bCs/>
      </w:rPr>
    </w:tblStylePr>
    <w:tblStylePr w:type="lastCol">
      <w:rPr>
        <w:b/>
        <w:bCs/>
      </w:rPr>
    </w:tblStylePr>
    <w:tblStylePr w:type="band1Vert">
      <w:tblPr/>
      <w:tcPr>
        <w:shd w:val="clear" w:color="auto" w:fill="60BCFF" w:themeFill="accent2" w:themeFillTint="7F"/>
      </w:tcPr>
    </w:tblStylePr>
    <w:tblStylePr w:type="band1Horz">
      <w:tblPr/>
      <w:tcPr>
        <w:shd w:val="clear" w:color="auto" w:fill="60BCFF"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FF4040" w:themeColor="accent1" w:themeTint="BF"/>
        <w:left w:val="single" w:sz="8" w:space="0" w:color="FF4040" w:themeColor="accent1" w:themeTint="BF"/>
        <w:bottom w:val="single" w:sz="8" w:space="0" w:color="FF4040" w:themeColor="accent1" w:themeTint="BF"/>
        <w:right w:val="single" w:sz="8" w:space="0" w:color="FF4040" w:themeColor="accent1" w:themeTint="BF"/>
        <w:insideH w:val="single" w:sz="8" w:space="0" w:color="FF4040" w:themeColor="accent1" w:themeTint="BF"/>
        <w:insideV w:val="single" w:sz="8" w:space="0" w:color="FF4040" w:themeColor="accent1" w:themeTint="BF"/>
      </w:tblBorders>
    </w:tblPr>
    <w:tcPr>
      <w:shd w:val="clear" w:color="auto" w:fill="FFC0C0" w:themeFill="accent1" w:themeFillTint="3F"/>
    </w:tcPr>
    <w:tblStylePr w:type="firstRow">
      <w:rPr>
        <w:b/>
        <w:bCs/>
      </w:rPr>
    </w:tblStylePr>
    <w:tblStylePr w:type="lastRow">
      <w:rPr>
        <w:b/>
        <w:bCs/>
      </w:rPr>
      <w:tblPr/>
      <w:tcPr>
        <w:tcBorders>
          <w:top w:val="single" w:sz="18" w:space="0" w:color="FF4040" w:themeColor="accent1" w:themeTint="BF"/>
        </w:tcBorders>
      </w:tcPr>
    </w:tblStylePr>
    <w:tblStylePr w:type="firstCol">
      <w:rPr>
        <w:b/>
        <w:bCs/>
      </w:rPr>
    </w:tblStylePr>
    <w:tblStylePr w:type="lastCol">
      <w:rPr>
        <w:b/>
        <w:bCs/>
      </w:rPr>
    </w:tblStylePr>
    <w:tblStylePr w:type="band1Vert">
      <w:tblPr/>
      <w:tcPr>
        <w:shd w:val="clear" w:color="auto" w:fill="FF8080" w:themeFill="accent1" w:themeFillTint="7F"/>
      </w:tcPr>
    </w:tblStylePr>
    <w:tblStylePr w:type="band1Horz">
      <w:tblPr/>
      <w:tcPr>
        <w:shd w:val="clear" w:color="auto" w:fill="FF8080"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FFFF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6" w:themeFillShade="BF"/>
      </w:tcPr>
    </w:tblStylePr>
    <w:tblStylePr w:type="band1Vert">
      <w:tblPr/>
      <w:tcPr>
        <w:tcBorders>
          <w:top w:val="nil"/>
          <w:left w:val="nil"/>
          <w:bottom w:val="nil"/>
          <w:right w:val="nil"/>
          <w:insideH w:val="nil"/>
          <w:insideV w:val="nil"/>
        </w:tcBorders>
        <w:shd w:val="clear" w:color="auto" w:fill="BFBF00" w:themeFill="accent6" w:themeFillShade="BF"/>
      </w:tcPr>
    </w:tblStylePr>
    <w:tblStylePr w:type="band1Horz">
      <w:tblPr/>
      <w:tcPr>
        <w:tcBorders>
          <w:top w:val="nil"/>
          <w:left w:val="nil"/>
          <w:bottom w:val="nil"/>
          <w:right w:val="nil"/>
          <w:insideH w:val="nil"/>
          <w:insideV w:val="nil"/>
        </w:tcBorders>
        <w:shd w:val="clear" w:color="auto" w:fill="BFBF00"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FC0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5" w:themeFillShade="BF"/>
      </w:tcPr>
    </w:tblStylePr>
    <w:tblStylePr w:type="band1Vert">
      <w:tblPr/>
      <w:tcPr>
        <w:tcBorders>
          <w:top w:val="nil"/>
          <w:left w:val="nil"/>
          <w:bottom w:val="nil"/>
          <w:right w:val="nil"/>
          <w:insideH w:val="nil"/>
          <w:insideV w:val="nil"/>
        </w:tcBorders>
        <w:shd w:val="clear" w:color="auto" w:fill="BF8F00" w:themeFill="accent5" w:themeFillShade="BF"/>
      </w:tcPr>
    </w:tblStylePr>
    <w:tblStylePr w:type="band1Horz">
      <w:tblPr/>
      <w:tcPr>
        <w:tcBorders>
          <w:top w:val="nil"/>
          <w:left w:val="nil"/>
          <w:bottom w:val="nil"/>
          <w:right w:val="nil"/>
          <w:insideH w:val="nil"/>
          <w:insideV w:val="nil"/>
        </w:tcBorders>
        <w:shd w:val="clear" w:color="auto" w:fill="BF8F00"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7030A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184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47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477" w:themeFill="accent4" w:themeFillShade="BF"/>
      </w:tcPr>
    </w:tblStylePr>
    <w:tblStylePr w:type="band1Vert">
      <w:tblPr/>
      <w:tcPr>
        <w:tcBorders>
          <w:top w:val="nil"/>
          <w:left w:val="nil"/>
          <w:bottom w:val="nil"/>
          <w:right w:val="nil"/>
          <w:insideH w:val="nil"/>
          <w:insideV w:val="nil"/>
        </w:tcBorders>
        <w:shd w:val="clear" w:color="auto" w:fill="532477" w:themeFill="accent4" w:themeFillShade="BF"/>
      </w:tcPr>
    </w:tblStylePr>
    <w:tblStylePr w:type="band1Horz">
      <w:tblPr/>
      <w:tcPr>
        <w:tcBorders>
          <w:top w:val="nil"/>
          <w:left w:val="nil"/>
          <w:bottom w:val="nil"/>
          <w:right w:val="nil"/>
          <w:insideH w:val="nil"/>
          <w:insideV w:val="nil"/>
        </w:tcBorders>
        <w:shd w:val="clear" w:color="auto" w:fill="532477"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00B05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33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33B" w:themeFill="accent3" w:themeFillShade="BF"/>
      </w:tcPr>
    </w:tblStylePr>
    <w:tblStylePr w:type="band1Vert">
      <w:tblPr/>
      <w:tcPr>
        <w:tcBorders>
          <w:top w:val="nil"/>
          <w:left w:val="nil"/>
          <w:bottom w:val="nil"/>
          <w:right w:val="nil"/>
          <w:insideH w:val="nil"/>
          <w:insideV w:val="nil"/>
        </w:tcBorders>
        <w:shd w:val="clear" w:color="auto" w:fill="00833B" w:themeFill="accent3" w:themeFillShade="BF"/>
      </w:tcPr>
    </w:tblStylePr>
    <w:tblStylePr w:type="band1Horz">
      <w:tblPr/>
      <w:tcPr>
        <w:tcBorders>
          <w:top w:val="nil"/>
          <w:left w:val="nil"/>
          <w:bottom w:val="nil"/>
          <w:right w:val="nil"/>
          <w:insideH w:val="nil"/>
          <w:insideV w:val="nil"/>
        </w:tcBorders>
        <w:shd w:val="clear" w:color="auto" w:fill="00833B"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0070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75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38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38F" w:themeFill="accent2" w:themeFillShade="BF"/>
      </w:tcPr>
    </w:tblStylePr>
    <w:tblStylePr w:type="band1Vert">
      <w:tblPr/>
      <w:tcPr>
        <w:tcBorders>
          <w:top w:val="nil"/>
          <w:left w:val="nil"/>
          <w:bottom w:val="nil"/>
          <w:right w:val="nil"/>
          <w:insideH w:val="nil"/>
          <w:insideV w:val="nil"/>
        </w:tcBorders>
        <w:shd w:val="clear" w:color="auto" w:fill="00538F" w:themeFill="accent2" w:themeFillShade="BF"/>
      </w:tcPr>
    </w:tblStylePr>
    <w:tblStylePr w:type="band1Horz">
      <w:tblPr/>
      <w:tcPr>
        <w:tcBorders>
          <w:top w:val="nil"/>
          <w:left w:val="nil"/>
          <w:bottom w:val="nil"/>
          <w:right w:val="nil"/>
          <w:insideH w:val="nil"/>
          <w:insideV w:val="nil"/>
        </w:tcBorders>
        <w:shd w:val="clear" w:color="auto" w:fill="00538F"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FF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1" w:themeFillShade="BF"/>
      </w:tcPr>
    </w:tblStylePr>
    <w:tblStylePr w:type="band1Vert">
      <w:tblPr/>
      <w:tcPr>
        <w:tcBorders>
          <w:top w:val="nil"/>
          <w:left w:val="nil"/>
          <w:bottom w:val="nil"/>
          <w:right w:val="nil"/>
          <w:insideH w:val="nil"/>
          <w:insideV w:val="nil"/>
        </w:tcBorders>
        <w:shd w:val="clear" w:color="auto" w:fill="BF0000" w:themeFill="accent1" w:themeFillShade="BF"/>
      </w:tcPr>
    </w:tblStylePr>
    <w:tblStylePr w:type="band1Horz">
      <w:tblPr/>
      <w:tcPr>
        <w:tcBorders>
          <w:top w:val="nil"/>
          <w:left w:val="nil"/>
          <w:bottom w:val="nil"/>
          <w:right w:val="nil"/>
          <w:insideH w:val="nil"/>
          <w:insideV w:val="nil"/>
        </w:tcBorders>
        <w:shd w:val="clear" w:color="auto" w:fill="BF0000" w:themeFill="accent1" w:themeFillShade="BF"/>
      </w:tcPr>
    </w:tblStylePr>
  </w:style>
  <w:style w:type="paragraph" w:styleId="Bibliografie">
    <w:name w:val="Bibliography"/>
    <w:basedOn w:val="ZsysbasisPrinsClausFonds"/>
    <w:next w:val="BasistekstPrinsClausFonds"/>
    <w:uiPriority w:val="37"/>
    <w:semiHidden/>
    <w:rsid w:val="00E07762"/>
  </w:style>
  <w:style w:type="paragraph" w:styleId="Citaat">
    <w:name w:val="Quote"/>
    <w:basedOn w:val="ZsysbasisPrinsClausFonds"/>
    <w:next w:val="BasistekstPrinsClausFonds"/>
    <w:link w:val="CitaatChar"/>
    <w:uiPriority w:val="29"/>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PrinsClausFonds"/>
    <w:next w:val="BasistekstPrinsClausFonds"/>
    <w:link w:val="DuidelijkcitaatChar"/>
    <w:uiPriority w:val="30"/>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Prins Claus Fonds"/>
    <w:basedOn w:val="Standaardalinea-lettertype"/>
    <w:rsid w:val="00E07762"/>
    <w:rPr>
      <w:vertAlign w:val="superscript"/>
    </w:rPr>
  </w:style>
  <w:style w:type="paragraph" w:styleId="Geenafstand">
    <w:name w:val="No Spacing"/>
    <w:basedOn w:val="ZsysbasisPrinsClausFonds"/>
    <w:next w:val="BasistekstPrinsClausFonds"/>
    <w:uiPriority w:val="1"/>
    <w:semiHidden/>
    <w:rsid w:val="00D27D0E"/>
  </w:style>
  <w:style w:type="character" w:styleId="HTMLCode">
    <w:name w:val="HTML Code"/>
    <w:basedOn w:val="Standaardalinea-lettertype"/>
    <w:semiHidden/>
    <w:rsid w:val="00E07762"/>
    <w:rPr>
      <w:rFonts w:ascii="Consolas" w:hAnsi="Consolas"/>
      <w:sz w:val="20"/>
      <w:szCs w:val="20"/>
    </w:rPr>
  </w:style>
  <w:style w:type="character" w:styleId="HTMLDefinition">
    <w:name w:val="HTML Definition"/>
    <w:basedOn w:val="Standaardalinea-lettertype"/>
    <w:semiHidden/>
    <w:rsid w:val="00E07762"/>
    <w:rPr>
      <w:i/>
      <w:iCs/>
    </w:rPr>
  </w:style>
  <w:style w:type="character" w:styleId="HTMLVariable">
    <w:name w:val="HTML Variable"/>
    <w:basedOn w:val="Standaardalinea-lettertype"/>
    <w:semiHidden/>
    <w:rsid w:val="00E07762"/>
    <w:rPr>
      <w:i/>
      <w:iCs/>
    </w:rPr>
  </w:style>
  <w:style w:type="character" w:styleId="HTML-acroniem">
    <w:name w:val="HTML Acronym"/>
    <w:basedOn w:val="Standaardalinea-lettertype"/>
    <w:semiHidden/>
    <w:rsid w:val="00E07762"/>
  </w:style>
  <w:style w:type="character" w:styleId="HTML-citaat">
    <w:name w:val="HTML Cite"/>
    <w:basedOn w:val="Standaardalinea-lettertype"/>
    <w:semiHidden/>
    <w:rsid w:val="00E07762"/>
    <w:rPr>
      <w:i/>
      <w:iCs/>
    </w:rPr>
  </w:style>
  <w:style w:type="character" w:styleId="HTML-schrijfmachine">
    <w:name w:val="HTML Typewriter"/>
    <w:basedOn w:val="Standaardalinea-lettertype"/>
    <w:semiHidden/>
    <w:rsid w:val="00E07762"/>
    <w:rPr>
      <w:rFonts w:ascii="Consolas" w:hAnsi="Consolas"/>
      <w:sz w:val="20"/>
      <w:szCs w:val="20"/>
    </w:rPr>
  </w:style>
  <w:style w:type="character" w:styleId="HTML-toetsenbord">
    <w:name w:val="HTML Keyboard"/>
    <w:basedOn w:val="Standaardalinea-lettertype"/>
    <w:semiHidden/>
    <w:rsid w:val="00E07762"/>
    <w:rPr>
      <w:rFonts w:ascii="Consolas" w:hAnsi="Consolas"/>
      <w:sz w:val="20"/>
      <w:szCs w:val="20"/>
    </w:rPr>
  </w:style>
  <w:style w:type="character" w:styleId="HTML-voorbeeld">
    <w:name w:val="HTML Sample"/>
    <w:basedOn w:val="Standaardalinea-lettertype"/>
    <w:semiHidden/>
    <w:rsid w:val="00E07762"/>
    <w:rPr>
      <w:rFonts w:ascii="Consolas" w:hAnsi="Consolas"/>
      <w:sz w:val="24"/>
      <w:szCs w:val="24"/>
    </w:rPr>
  </w:style>
  <w:style w:type="paragraph" w:styleId="Kopvaninhoudsopgave">
    <w:name w:val="TOC Heading"/>
    <w:basedOn w:val="ZsysbasisPrinsClausFonds"/>
    <w:next w:val="BasistekstPrinsClausFonds"/>
    <w:uiPriority w:val="39"/>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PrinsClausFonds"/>
    <w:next w:val="BasistekstPrinsClausFonds"/>
    <w:uiPriority w:val="34"/>
    <w:semiHidden/>
    <w:rsid w:val="00E7078D"/>
    <w:pPr>
      <w:ind w:left="720"/>
    </w:pPr>
  </w:style>
  <w:style w:type="character" w:styleId="Nadruk">
    <w:name w:val="Emphasis"/>
    <w:basedOn w:val="Standaardalinea-lettertype"/>
    <w:semiHidden/>
    <w:rsid w:val="00E07762"/>
    <w:rPr>
      <w:i/>
      <w:iCs/>
    </w:rPr>
  </w:style>
  <w:style w:type="character" w:styleId="Regelnummer">
    <w:name w:val="line number"/>
    <w:basedOn w:val="Standaardalinea-lettertype"/>
    <w:semiHidden/>
    <w:rsid w:val="00E07762"/>
  </w:style>
  <w:style w:type="numbering" w:customStyle="1" w:styleId="KopnummeringPrinsClausFonds">
    <w:name w:val="Kopnummering Prins Claus Fonds"/>
    <w:uiPriority w:val="99"/>
    <w:semiHidden/>
    <w:rsid w:val="00B01DA1"/>
    <w:pPr>
      <w:numPr>
        <w:numId w:val="9"/>
      </w:numPr>
    </w:pPr>
  </w:style>
  <w:style w:type="paragraph" w:customStyle="1" w:styleId="ZsyseenpuntPrinsClausFonds">
    <w:name w:val="Zsyseenpunt Prins Claus Fonds"/>
    <w:basedOn w:val="ZsysbasisPrinsClausFonds"/>
    <w:semiHidden/>
    <w:rsid w:val="00756C31"/>
    <w:pPr>
      <w:spacing w:line="20" w:lineRule="exact"/>
    </w:pPr>
    <w:rPr>
      <w:sz w:val="2"/>
    </w:rPr>
  </w:style>
  <w:style w:type="paragraph" w:customStyle="1" w:styleId="ZsysbasisdocumentgegevensPrinsClausFonds">
    <w:name w:val="Zsysbasisdocumentgegevens Prins Claus Fonds"/>
    <w:basedOn w:val="ZsysbasisPrinsClausFonds"/>
    <w:next w:val="BasistekstPrinsClausFonds"/>
    <w:semiHidden/>
    <w:rsid w:val="0020548B"/>
    <w:pPr>
      <w:spacing w:line="260" w:lineRule="exact"/>
    </w:pPr>
    <w:rPr>
      <w:noProof/>
    </w:rPr>
  </w:style>
  <w:style w:type="paragraph" w:customStyle="1" w:styleId="DocumentgegevenskopjePrinsClausFonds">
    <w:name w:val="Documentgegevens kopje Prins Claus Fonds"/>
    <w:basedOn w:val="ZsysbasisdocumentgegevensPrinsClausFonds"/>
    <w:rsid w:val="00756C31"/>
  </w:style>
  <w:style w:type="paragraph" w:customStyle="1" w:styleId="DocumentgegevensPrinsClausFonds">
    <w:name w:val="Documentgegevens Prins Claus Fonds"/>
    <w:basedOn w:val="ZsysbasisdocumentgegevensPrinsClausFonds"/>
    <w:rsid w:val="00756C31"/>
  </w:style>
  <w:style w:type="paragraph" w:customStyle="1" w:styleId="DocumentgegevensdatumPrinsClausFonds">
    <w:name w:val="Documentgegevens datum Prins Claus Fonds"/>
    <w:basedOn w:val="ZsysbasisdocumentgegevensPrinsClausFonds"/>
    <w:rsid w:val="00756C31"/>
  </w:style>
  <w:style w:type="paragraph" w:customStyle="1" w:styleId="DocumentgegevensonderwerpPrinsClausFonds">
    <w:name w:val="Documentgegevens onderwerp Prins Claus Fonds"/>
    <w:basedOn w:val="ZsysbasisdocumentgegevensPrinsClausFonds"/>
    <w:rsid w:val="00C87372"/>
    <w:rPr>
      <w:noProof w:val="0"/>
    </w:rPr>
  </w:style>
  <w:style w:type="paragraph" w:customStyle="1" w:styleId="DocumentgegevensextraPrinsClausFonds">
    <w:name w:val="Documentgegevens extra Prins Claus Fonds"/>
    <w:basedOn w:val="ZsysbasisdocumentgegevensPrinsClausFonds"/>
    <w:rsid w:val="00756C31"/>
  </w:style>
  <w:style w:type="paragraph" w:customStyle="1" w:styleId="PaginanummerPrinsClausFonds">
    <w:name w:val="Paginanummer Prins Claus Fonds"/>
    <w:basedOn w:val="ZsysbasisdocumentgegevensPrinsClausFonds"/>
    <w:rsid w:val="00E334BB"/>
  </w:style>
  <w:style w:type="paragraph" w:customStyle="1" w:styleId="AfzendergegevensPrinsClausFonds">
    <w:name w:val="Afzendergegevens Prins Claus Fonds"/>
    <w:basedOn w:val="ZsysbasisdocumentgegevensPrinsClausFonds"/>
    <w:rsid w:val="00135E7B"/>
  </w:style>
  <w:style w:type="paragraph" w:customStyle="1" w:styleId="AfzendergegevenskopjePrinsClausFonds">
    <w:name w:val="Afzendergegevens kopje Prins Claus Fonds"/>
    <w:basedOn w:val="ZsysbasisdocumentgegevensPrinsClausFonds"/>
    <w:rsid w:val="00135E7B"/>
  </w:style>
  <w:style w:type="numbering" w:customStyle="1" w:styleId="OpsommingtekenPrinsClausFonds">
    <w:name w:val="Opsomming teken Prins Claus Fonds"/>
    <w:uiPriority w:val="99"/>
    <w:semiHidden/>
    <w:rsid w:val="00647A67"/>
    <w:pPr>
      <w:numPr>
        <w:numId w:val="10"/>
      </w:numPr>
    </w:pPr>
  </w:style>
  <w:style w:type="paragraph" w:customStyle="1" w:styleId="AlineavoorafbeeldingPrinsClausFonds">
    <w:name w:val="Alinea voor afbeelding Prins Claus Fonds"/>
    <w:basedOn w:val="ZsysbasisPrinsClausFonds"/>
    <w:next w:val="BasistekstPrinsClausFonds"/>
    <w:qFormat/>
    <w:rsid w:val="00BB239A"/>
  </w:style>
  <w:style w:type="paragraph" w:customStyle="1" w:styleId="TitelPrinsClausFonds">
    <w:name w:val="Titel Prins Claus Fonds"/>
    <w:basedOn w:val="ZsysbasisPrinsClausFonds"/>
    <w:next w:val="BasistekstPrinsClausFonds"/>
    <w:qFormat/>
    <w:rsid w:val="000E1539"/>
    <w:pPr>
      <w:keepLines/>
    </w:pPr>
  </w:style>
  <w:style w:type="paragraph" w:customStyle="1" w:styleId="SubtitelPrinsClausFonds">
    <w:name w:val="Subtitel Prins Claus Fonds"/>
    <w:basedOn w:val="ZsysbasisPrinsClausFonds"/>
    <w:next w:val="BasistekstPrinsClausFonds"/>
    <w:qFormat/>
    <w:rsid w:val="000E1539"/>
    <w:pPr>
      <w:keepLines/>
    </w:pPr>
  </w:style>
  <w:style w:type="numbering" w:customStyle="1" w:styleId="BijlagenummeringPrinsClausFonds">
    <w:name w:val="Bijlagenummering Prins Claus Fonds"/>
    <w:uiPriority w:val="99"/>
    <w:semiHidden/>
    <w:rsid w:val="003D49E5"/>
    <w:pPr>
      <w:numPr>
        <w:numId w:val="13"/>
      </w:numPr>
    </w:pPr>
  </w:style>
  <w:style w:type="paragraph" w:customStyle="1" w:styleId="Bijlagekop1PrinsClausFonds">
    <w:name w:val="Bijlage kop 1 Prins Claus Fonds"/>
    <w:basedOn w:val="ZsysbasisPrinsClausFonds"/>
    <w:next w:val="BasistekstPrinsClausFonds"/>
    <w:qFormat/>
    <w:rsid w:val="007142A2"/>
    <w:pPr>
      <w:keepNext/>
      <w:keepLines/>
      <w:numPr>
        <w:numId w:val="29"/>
      </w:numPr>
      <w:tabs>
        <w:tab w:val="left" w:pos="709"/>
      </w:tabs>
      <w:spacing w:line="340" w:lineRule="atLeast"/>
      <w:outlineLvl w:val="0"/>
    </w:pPr>
    <w:rPr>
      <w:b/>
      <w:sz w:val="28"/>
    </w:rPr>
  </w:style>
  <w:style w:type="paragraph" w:customStyle="1" w:styleId="Bijlagekop2PrinsClausFonds">
    <w:name w:val="Bijlage kop 2 Prins Claus Fonds"/>
    <w:basedOn w:val="ZsysbasisPrinsClausFonds"/>
    <w:next w:val="BasistekstPrinsClausFonds"/>
    <w:qFormat/>
    <w:rsid w:val="003D49E5"/>
    <w:pPr>
      <w:keepNext/>
      <w:keepLines/>
      <w:numPr>
        <w:ilvl w:val="1"/>
        <w:numId w:val="29"/>
      </w:numPr>
      <w:outlineLvl w:val="1"/>
    </w:pPr>
    <w:rPr>
      <w:b/>
    </w:rPr>
  </w:style>
  <w:style w:type="paragraph" w:styleId="Onderwerpvanopmerking">
    <w:name w:val="annotation subject"/>
    <w:basedOn w:val="ZsysbasisPrinsClausFonds"/>
    <w:next w:val="BasistekstPrinsClausFonds"/>
    <w:link w:val="OnderwerpvanopmerkingChar"/>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PrinsClausFonds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PrinsClausFonds"/>
    <w:next w:val="BasistekstPrinsClausFonds"/>
    <w:link w:val="Plattetekstinspringen2Char"/>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PrinsClausFonds"/>
    <w:next w:val="BasistekstPrinsClausFonds"/>
    <w:link w:val="Plattetekstinspringen3Char"/>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basedOn w:val="Standaard"/>
    <w:next w:val="Standaard"/>
    <w:semiHidden/>
    <w:rsid w:val="00DD2A9E"/>
  </w:style>
  <w:style w:type="table" w:customStyle="1" w:styleId="TabelzonderopmaakPrinsClausFonds">
    <w:name w:val="Tabel zonder opmaak Prins Claus Fonds"/>
    <w:basedOn w:val="Standaardtabel"/>
    <w:uiPriority w:val="99"/>
    <w:qFormat/>
    <w:rsid w:val="00D16E87"/>
    <w:pPr>
      <w:spacing w:line="240" w:lineRule="auto"/>
    </w:pPr>
    <w:tblPr>
      <w:tblCellMar>
        <w:left w:w="0" w:type="dxa"/>
        <w:right w:w="0" w:type="dxa"/>
      </w:tblCellMar>
    </w:tblPr>
  </w:style>
  <w:style w:type="paragraph" w:customStyle="1" w:styleId="ZsysbasistocPrinsClausFonds">
    <w:name w:val="Zsysbasistoc Prins Claus Fonds"/>
    <w:basedOn w:val="ZsysbasisPrinsClausFonds"/>
    <w:next w:val="BasistekstPrinsClausFonds"/>
    <w:semiHidden/>
    <w:rsid w:val="00364B2C"/>
    <w:pPr>
      <w:ind w:left="709" w:right="567" w:hanging="709"/>
    </w:pPr>
  </w:style>
  <w:style w:type="numbering" w:customStyle="1" w:styleId="AgendapuntlijstPrinsClausFonds">
    <w:name w:val="Agendapunt (lijst) Prins Claus Fonds"/>
    <w:uiPriority w:val="99"/>
    <w:semiHidden/>
    <w:rsid w:val="001C6232"/>
    <w:pPr>
      <w:numPr>
        <w:numId w:val="30"/>
      </w:numPr>
    </w:pPr>
  </w:style>
  <w:style w:type="paragraph" w:customStyle="1" w:styleId="AgendapuntPrinsClausFonds">
    <w:name w:val="Agendapunt Prins Claus Fonds"/>
    <w:basedOn w:val="ZsysbasisPrinsClausFonds"/>
    <w:rsid w:val="001C6232"/>
    <w:pPr>
      <w:numPr>
        <w:numId w:val="31"/>
      </w:numPr>
    </w:pPr>
  </w:style>
  <w:style w:type="paragraph" w:customStyle="1" w:styleId="ZsysbasistabeltekstPrinsClausFonds">
    <w:name w:val="Zsysbasistabeltekst Prins Claus Fonds"/>
    <w:basedOn w:val="ZsysbasisPrinsClausFonds"/>
    <w:next w:val="TabeltekstPrinsClausFonds"/>
    <w:semiHidden/>
    <w:rsid w:val="00312D26"/>
  </w:style>
  <w:style w:type="paragraph" w:customStyle="1" w:styleId="TabeltekstPrinsClausFonds">
    <w:name w:val="Tabeltekst Prins Claus Fonds"/>
    <w:basedOn w:val="ZsysbasistabeltekstPrinsClausFonds"/>
    <w:rsid w:val="00312D26"/>
  </w:style>
  <w:style w:type="paragraph" w:customStyle="1" w:styleId="TabelkopjePrinsClausFonds">
    <w:name w:val="Tabelkopje Prins Claus Fonds"/>
    <w:basedOn w:val="ZsysbasistabeltekstPrinsClausFonds"/>
    <w:next w:val="TabeltekstPrinsClausFonds"/>
    <w:rsid w:val="00312D26"/>
  </w:style>
  <w:style w:type="paragraph" w:customStyle="1" w:styleId="ZsysFramePag11PrinsClausFonds">
    <w:name w:val="ZsysFramePag1_1 Prins Claus Fonds"/>
    <w:semiHidden/>
    <w:rsid w:val="00245C51"/>
    <w:pPr>
      <w:framePr w:w="11907" w:h="3073" w:wrap="around" w:vAnchor="page" w:hAnchor="page" w:x="1" w:y="13357"/>
      <w:spacing w:line="260" w:lineRule="atLeast"/>
    </w:pPr>
    <w:rPr>
      <w:rFonts w:ascii="Gill Sans MT" w:hAnsi="Gill Sans MT" w:cs="Maiandra GD"/>
      <w:color w:val="000000" w:themeColor="text1"/>
      <w:sz w:val="22"/>
      <w:szCs w:val="18"/>
    </w:rPr>
  </w:style>
  <w:style w:type="character" w:styleId="Onopgelostemelding">
    <w:name w:val="Unresolved Mention"/>
    <w:basedOn w:val="Standaardalinea-lettertype"/>
    <w:uiPriority w:val="99"/>
    <w:semiHidden/>
    <w:unhideWhenUsed/>
    <w:rsid w:val="00F323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2701">
      <w:bodyDiv w:val="1"/>
      <w:marLeft w:val="0"/>
      <w:marRight w:val="0"/>
      <w:marTop w:val="0"/>
      <w:marBottom w:val="0"/>
      <w:divBdr>
        <w:top w:val="none" w:sz="0" w:space="0" w:color="auto"/>
        <w:left w:val="none" w:sz="0" w:space="0" w:color="auto"/>
        <w:bottom w:val="none" w:sz="0" w:space="0" w:color="auto"/>
        <w:right w:val="none" w:sz="0" w:space="0" w:color="auto"/>
      </w:divBdr>
      <w:divsChild>
        <w:div w:id="1339385702">
          <w:marLeft w:val="0"/>
          <w:marRight w:val="0"/>
          <w:marTop w:val="0"/>
          <w:marBottom w:val="0"/>
          <w:divBdr>
            <w:top w:val="none" w:sz="0" w:space="0" w:color="auto"/>
            <w:left w:val="none" w:sz="0" w:space="0" w:color="auto"/>
            <w:bottom w:val="single" w:sz="18" w:space="0" w:color="1A1A1A"/>
            <w:right w:val="none" w:sz="0" w:space="0" w:color="auto"/>
          </w:divBdr>
          <w:divsChild>
            <w:div w:id="886838122">
              <w:marLeft w:val="0"/>
              <w:marRight w:val="0"/>
              <w:marTop w:val="0"/>
              <w:marBottom w:val="0"/>
              <w:divBdr>
                <w:top w:val="none" w:sz="0" w:space="0" w:color="auto"/>
                <w:left w:val="none" w:sz="0" w:space="0" w:color="auto"/>
                <w:bottom w:val="none" w:sz="0" w:space="0" w:color="auto"/>
                <w:right w:val="none" w:sz="0" w:space="0" w:color="auto"/>
              </w:divBdr>
              <w:divsChild>
                <w:div w:id="90341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56373">
          <w:marLeft w:val="0"/>
          <w:marRight w:val="0"/>
          <w:marTop w:val="0"/>
          <w:marBottom w:val="0"/>
          <w:divBdr>
            <w:top w:val="none" w:sz="0" w:space="0" w:color="auto"/>
            <w:left w:val="none" w:sz="0" w:space="0" w:color="auto"/>
            <w:bottom w:val="single" w:sz="18" w:space="0" w:color="1A1A1A"/>
            <w:right w:val="none" w:sz="0" w:space="0" w:color="auto"/>
          </w:divBdr>
          <w:divsChild>
            <w:div w:id="16011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3604">
      <w:bodyDiv w:val="1"/>
      <w:marLeft w:val="0"/>
      <w:marRight w:val="0"/>
      <w:marTop w:val="0"/>
      <w:marBottom w:val="0"/>
      <w:divBdr>
        <w:top w:val="none" w:sz="0" w:space="0" w:color="auto"/>
        <w:left w:val="none" w:sz="0" w:space="0" w:color="auto"/>
        <w:bottom w:val="none" w:sz="0" w:space="0" w:color="auto"/>
        <w:right w:val="none" w:sz="0" w:space="0" w:color="auto"/>
      </w:divBdr>
      <w:divsChild>
        <w:div w:id="337734800">
          <w:marLeft w:val="0"/>
          <w:marRight w:val="0"/>
          <w:marTop w:val="0"/>
          <w:marBottom w:val="0"/>
          <w:divBdr>
            <w:top w:val="none" w:sz="0" w:space="0" w:color="auto"/>
            <w:left w:val="none" w:sz="0" w:space="0" w:color="auto"/>
            <w:bottom w:val="none" w:sz="0" w:space="0" w:color="auto"/>
            <w:right w:val="none" w:sz="0" w:space="0" w:color="auto"/>
          </w:divBdr>
        </w:div>
      </w:divsChild>
    </w:div>
    <w:div w:id="665061359">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813601111">
      <w:bodyDiv w:val="1"/>
      <w:marLeft w:val="0"/>
      <w:marRight w:val="0"/>
      <w:marTop w:val="0"/>
      <w:marBottom w:val="0"/>
      <w:divBdr>
        <w:top w:val="none" w:sz="0" w:space="0" w:color="auto"/>
        <w:left w:val="none" w:sz="0" w:space="0" w:color="auto"/>
        <w:bottom w:val="none" w:sz="0" w:space="0" w:color="auto"/>
        <w:right w:val="none" w:sz="0" w:space="0" w:color="auto"/>
      </w:divBdr>
    </w:div>
    <w:div w:id="2107575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pplication@vidfoundation.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vidfoundation.com" TargetMode="External"/><Relationship Id="rId4" Type="http://schemas.openxmlformats.org/officeDocument/2006/relationships/settings" Target="settings.xml"/><Relationship Id="rId9" Type="http://schemas.openxmlformats.org/officeDocument/2006/relationships/hyperlink" Target="http://www.vidfoundation.com/" TargetMode="External"/><Relationship Id="rId14" Type="http://schemas.openxmlformats.org/officeDocument/2006/relationships/footer" Target="footer2.xml"/></Relationships>
</file>

<file path=word/theme/theme1.xml><?xml version="1.0" encoding="utf-8"?>
<a:theme xmlns:a="http://schemas.openxmlformats.org/drawingml/2006/main" name="Office-thema">
  <a:themeElements>
    <a:clrScheme name="Kleuren Prins Claus Fonds">
      <a:dk1>
        <a:sysClr val="windowText" lastClr="000000"/>
      </a:dk1>
      <a:lt1>
        <a:sysClr val="window" lastClr="FFFFFF"/>
      </a:lt1>
      <a:dk2>
        <a:srgbClr val="000000"/>
      </a:dk2>
      <a:lt2>
        <a:srgbClr val="FFFFFF"/>
      </a:lt2>
      <a:accent1>
        <a:srgbClr val="FF0000"/>
      </a:accent1>
      <a:accent2>
        <a:srgbClr val="0070C0"/>
      </a:accent2>
      <a:accent3>
        <a:srgbClr val="00B050"/>
      </a:accent3>
      <a:accent4>
        <a:srgbClr val="7030A0"/>
      </a:accent4>
      <a:accent5>
        <a:srgbClr val="FFC000"/>
      </a:accent5>
      <a:accent6>
        <a:srgbClr val="FFFF00"/>
      </a:accent6>
      <a:hlink>
        <a:srgbClr val="000000"/>
      </a:hlink>
      <a:folHlink>
        <a:srgbClr val="000000"/>
      </a:folHlink>
    </a:clrScheme>
    <a:fontScheme name="Lettertypen Prins Claus Fonds">
      <a:majorFont>
        <a:latin typeface="Gill Sans MT"/>
        <a:ea typeface=""/>
        <a:cs typeface=""/>
      </a:majorFont>
      <a:minorFont>
        <a:latin typeface="Gill Sans MT"/>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126A9C-2918-3B40-9D62-F3177B34B9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718</Words>
  <Characters>3952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grants.collaboration</dc:creator>
  <cp:keywords/>
  <dc:description/>
  <cp:lastModifiedBy>Bertan Selim</cp:lastModifiedBy>
  <cp:revision>26</cp:revision>
  <cp:lastPrinted>2016-11-02T15:40:00Z</cp:lastPrinted>
  <dcterms:created xsi:type="dcterms:W3CDTF">2020-01-13T12:50:00Z</dcterms:created>
  <dcterms:modified xsi:type="dcterms:W3CDTF">2023-06-18T10:28:00Z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f3acd2b-fac1-4cd9-aa95-cee88cee1700_Enabled">
    <vt:lpwstr>true</vt:lpwstr>
  </property>
  <property fmtid="{D5CDD505-2E9C-101B-9397-08002B2CF9AE}" pid="3" name="MSIP_Label_af3acd2b-fac1-4cd9-aa95-cee88cee1700_SetDate">
    <vt:lpwstr>2023-06-18T10:28:02Z</vt:lpwstr>
  </property>
  <property fmtid="{D5CDD505-2E9C-101B-9397-08002B2CF9AE}" pid="4" name="MSIP_Label_af3acd2b-fac1-4cd9-aa95-cee88cee1700_Method">
    <vt:lpwstr>Standard</vt:lpwstr>
  </property>
  <property fmtid="{D5CDD505-2E9C-101B-9397-08002B2CF9AE}" pid="5" name="MSIP_Label_af3acd2b-fac1-4cd9-aa95-cee88cee1700_Name">
    <vt:lpwstr>Public</vt:lpwstr>
  </property>
  <property fmtid="{D5CDD505-2E9C-101B-9397-08002B2CF9AE}" pid="6" name="MSIP_Label_af3acd2b-fac1-4cd9-aa95-cee88cee1700_SiteId">
    <vt:lpwstr>76e79682-5df8-4aaf-96ff-5d26d95af4ce</vt:lpwstr>
  </property>
  <property fmtid="{D5CDD505-2E9C-101B-9397-08002B2CF9AE}" pid="7" name="MSIP_Label_af3acd2b-fac1-4cd9-aa95-cee88cee1700_ActionId">
    <vt:lpwstr>56e1aecc-8574-45d4-81a8-e7a98d1ed98f</vt:lpwstr>
  </property>
  <property fmtid="{D5CDD505-2E9C-101B-9397-08002B2CF9AE}" pid="8" name="MSIP_Label_af3acd2b-fac1-4cd9-aa95-cee88cee1700_ContentBits">
    <vt:lpwstr>0</vt:lpwstr>
  </property>
</Properties>
</file>